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830113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0ff8209f-a031-4e38-b2e9-77222347598e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общего и профессионального образования РО </w:t>
      </w:r>
      <w:bookmarkEnd w:id="1"/>
    </w:p>
    <w:p>
      <w:pPr>
        <w:spacing w:before="0" w:after="0" w:line="408"/>
        <w:ind w:left="120"/>
        <w:jc w:val="center"/>
      </w:pPr>
      <w:bookmarkStart w:name="faacd0a8-d455-4eb1-b068-cbe4889abc92" w:id="2"/>
      <w:r>
        <w:rPr>
          <w:rFonts w:ascii="Times New Roman" w:hAnsi="Times New Roman"/>
          <w:b/>
          <w:i w:val="false"/>
          <w:color w:val="000000"/>
          <w:sz w:val="28"/>
        </w:rPr>
        <w:t>Отдел образования Администрации Целинского района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Журавлевская СОШ №17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09E9A67E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Е.Ю. Богданов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46502FB3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Е.Ю. Богданов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5551731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ЖСОШ №17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Е.В. Авраменко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8516852)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«Труд (технология)»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b w:val="false"/>
          <w:i w:val="false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385f7dc-0ab0-4870-aa9c-d50d4a6594a1" w:id="3"/>
      <w:r>
        <w:rPr>
          <w:rFonts w:ascii="Times New Roman" w:hAnsi="Times New Roman"/>
          <w:b/>
          <w:i w:val="false"/>
          <w:color w:val="000000"/>
          <w:sz w:val="28"/>
        </w:rPr>
        <w:t xml:space="preserve">с. Журавлевка </w:t>
      </w:r>
      <w:bookmarkEnd w:id="3"/>
      <w:bookmarkStart w:name="df49827c-e8f0-4c9a-abd2-415b465ab7b1" w:id="4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4"/>
    </w:p>
    <w:p>
      <w:pPr>
        <w:spacing w:before="0" w:after="0"/>
        <w:ind w:left="120"/>
        <w:jc w:val="left"/>
      </w:pPr>
    </w:p>
    <w:bookmarkStart w:name="block-68301139" w:id="5"/>
    <w:p>
      <w:pPr>
        <w:sectPr>
          <w:pgSz w:w="11906" w:h="16383" w:orient="portrait"/>
        </w:sectPr>
      </w:pPr>
    </w:p>
    <w:bookmarkEnd w:id="5"/>
    <w:bookmarkEnd w:id="0"/>
    <w:bookmarkStart w:name="block-68301142" w:id="6"/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/>
        <w:ind w:firstLine="600"/>
        <w:jc w:val="left"/>
      </w:pPr>
      <w:bookmarkStart w:name="_Toc157707436" w:id="7"/>
      <w:bookmarkEnd w:id="7"/>
    </w:p>
    <w:p>
      <w:pPr>
        <w:spacing w:before="0" w:after="0"/>
        <w:ind w:firstLine="600"/>
        <w:jc w:val="left"/>
      </w:pPr>
      <w:bookmarkStart w:name="_Toc157707436" w:id="8"/>
      <w:bookmarkEnd w:id="8"/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сферах трудовой 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Основной </w:t>
      </w:r>
      <w:r>
        <w:rPr>
          <w:rFonts w:ascii="Times New Roman" w:hAnsi="Times New Roman"/>
          <w:b/>
          <w:i w:val="false"/>
          <w:color w:val="000000"/>
          <w:sz w:val="28"/>
        </w:rPr>
        <w:t>целью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>
        <w:rPr>
          <w:rFonts w:ascii="Times New Roman" w:hAnsi="Times New Roman"/>
          <w:b/>
          <w:i w:val="false"/>
          <w:color w:val="000000"/>
          <w:sz w:val="28"/>
        </w:rPr>
        <w:t>формирование технологической грамотности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глобальных компетенций, творческого мышления.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Задачами учебного предмета «Труд (технология)» являются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>
      <w:pPr>
        <w:spacing w:before="0" w:after="0" w:line="48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предмету «Труд (технология)» построена по модульному принципу.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 ПРОГРАММЫ ПО УЧЕБНОМУ ПРЕДМЕТУ "ТРУДУ (ТЕХНОЛОГИЯ)"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 ПРОГРАММЫ ПО УЧЕБНОМУ ПРЕДМЕТУ "ТРУД (ТЕХНОЛОГИЯ)"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>
      <w:pPr>
        <w:spacing w:before="0" w:after="0" w:line="120"/>
        <w:ind w:left="120"/>
        <w:jc w:val="left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Модули «Животноводство» и «Растениеводство»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учебному предмету «Труд (технология)» осуществляется реализация межпредметных связей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историей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искусством при освоении элементов промышленной эстетики, народных ремёсел в инвариантном модуле «Производство и технологии»;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bookmarkStart w:name="block-68301142" w:id="9"/>
    <w:p>
      <w:pPr>
        <w:sectPr>
          <w:pgSz w:w="11906" w:h="16383" w:orient="portrait"/>
        </w:sectPr>
      </w:pPr>
    </w:p>
    <w:bookmarkEnd w:id="9"/>
    <w:bookmarkEnd w:id="6"/>
    <w:bookmarkStart w:name="block-68301138" w:id="10"/>
    <w:p>
      <w:pPr>
        <w:spacing w:before="161" w:after="161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180" w:after="0" w:line="264"/>
        <w:ind w:left="120"/>
        <w:jc w:val="both"/>
      </w:pPr>
      <w:bookmarkStart w:name="_Toc141791714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  <w:bookmarkStart w:name="_Toc157707439" w:id="12"/>
      <w:bookmarkEnd w:id="12"/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>
      <w:pPr>
        <w:spacing w:before="0" w:after="0" w:line="48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машин и механизмов. Кинематические схемы.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Технологические задачи и способы их решения.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Техническое моделирование и конструирование. Конструкторская документация.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Перспективы развития техники и технологий.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Инженерные профессии.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Создание технологий как основная задача современной науки.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Промышленная эстетика. Дизайн.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ремёсла. Народные ремёсла и промыслы России.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Рынок труда. Функции рынка труда. Трудовые ресурсы.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Мир профессий. Выбор профессии. </w:t>
      </w:r>
    </w:p>
    <w:p>
      <w:pPr>
        <w:spacing w:before="0" w:after="0"/>
        <w:ind w:left="120"/>
        <w:jc w:val="both"/>
      </w:pPr>
      <w:bookmarkStart w:name="_Toc157707445" w:id="13"/>
      <w:bookmarkEnd w:id="13"/>
    </w:p>
    <w:p>
      <w:pPr>
        <w:spacing w:before="0" w:after="0" w:line="48"/>
        <w:ind w:left="120"/>
        <w:jc w:val="both"/>
      </w:pP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графической грамоты. Графические материалы и инструменты.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чертежа.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проектной документации.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Стандарты оформления.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графическом редакторе, компьютерной графике.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и редактирования текста в графическом редакторе.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печатной продукции в графическом редакторе.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графической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Математические, физические и информационные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модели. Виды графических моделей.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Количественная и качественная оценка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документов, виды документов. Основная надпись.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Геометрические примитивы.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Создание, редактирование и трансформация графических объектов.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Сложные 3D-модели и сборочные чертежи.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Изделия и их модели. Анализ формы объекта и синтез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создания 3D-модели.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spacing w:before="0" w:after="0"/>
        <w:ind w:left="120"/>
        <w:jc w:val="both"/>
      </w:pPr>
      <w:bookmarkStart w:name="_Toc157707451" w:id="14"/>
      <w:bookmarkEnd w:id="14"/>
    </w:p>
    <w:p>
      <w:pPr>
        <w:spacing w:before="0" w:after="0" w:line="144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объёмных моделей с помощью компьютерных программ.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3D-моделирование как технология создания визуальных моделей.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примитивы в 3D-моделировании. Куб и кубоид. Шар и многогранник. Цилиндр, призма, пирамида.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«прототипирование». Создание цифровой объёмной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цифровой объёмной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сложных объектов. Рендеринг. Полигональная сетка.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«аддитивные технологии».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оборудование для аддитивных технологий: 3D-принтеры.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Области применения трёхмерной печати. Сырьё для трёхмерной печати.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к печати. Печать 3D-модели.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3D-печатью.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spacing w:before="0" w:after="0"/>
        <w:ind w:left="120"/>
        <w:jc w:val="both"/>
      </w:pPr>
      <w:bookmarkStart w:name="_Toc157707455" w:id="15"/>
      <w:bookmarkEnd w:id="15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Бумага и её свойства. Производство бумаги, история и современные технологии.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Ручной и электрифицированный инструмент для обработки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древесины».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питании и технологиях приготовления пищи.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Рациональное, здоровое питание, режим питания, пищевая пирамида.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«Питание и здоровье человека».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технологии производства тканей с разными свойствами.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технологии изготовления изделий из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швейной машины: виды приводов швейной машины, регуляторы.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стежков, швов. Виды ручных и машинных швов (стачные, краевые).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со швейным производством.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обработки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правка, разметка, резание, гибка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металлов.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металла».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проектного изделия по технологической карте.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Потребительские и технические требования к качеству готового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проектного изделия из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качества молочных продуктов, правила хранения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пищевым производством.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текстильные материалы, получение и свойства.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свойств тканей, выбор ткани с учётом эксплуатации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Одежда, виды одежды. Мода и стиль.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одежды.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Блюда национальной кухни из мяса, рыбы.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общественным питанием.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одежды. Плечевая и поясная одежда.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швейного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поясной и плечевой одежды.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швейного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одежды.</w:t>
      </w:r>
    </w:p>
    <w:p>
      <w:pPr>
        <w:spacing w:before="0" w:after="0"/>
        <w:ind w:left="120"/>
        <w:jc w:val="both"/>
      </w:pPr>
      <w:bookmarkStart w:name="_Toc157707459" w:id="16"/>
      <w:bookmarkEnd w:id="16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роботизация. Принципы работы робота.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современных роботов. Виды роботов, их функции и назначение.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конструкции робота и выполняемой им функции.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Робототехнический конструктор и комплектующие.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схем. Сборка роботизированной конструкции по готовой схеме.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принципы программирования.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Визуальный язык для программирования простых робототехнических систем.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Транспортные роботы. Назначение, особенности.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контроллером, моторами, датчиками.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Сборка мобильного робота.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программирования мобильных роботов.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Промышленные и бытовые роботы, их классификация, назначение, использование.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Беспилотные автоматизированные системы, их виды, назначение.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беспилотных летательных аппаратов.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Конструкция беспилотных летательных аппаратов.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безопасной эксплуатации аккумулятора.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Воздушный винт, характеристика. Аэродинамика полёта.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Органы управления. Управление беспилотными летательными аппаратами.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безопасности при подготовке к полету, во время полета.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 (одна из предложенных тем на выбор).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Робототехнические и автоматизированные системы.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интернет вещей. Промышленный интернет вещей.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Потребительский интернет вещей.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роботами с использованием телеметрических систем.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проект по робототехнике.</w:t>
      </w:r>
    </w:p>
    <w:p>
      <w:pPr>
        <w:spacing w:before="0" w:after="0" w:line="264"/>
        <w:ind w:firstLine="600"/>
        <w:jc w:val="both"/>
      </w:pPr>
      <w:bookmarkStart w:name="_Toc141791715" w:id="17"/>
      <w:bookmarkEnd w:id="1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</w:t>
      </w:r>
    </w:p>
    <w:p>
      <w:pPr>
        <w:spacing w:before="0" w:after="0"/>
        <w:ind w:left="120"/>
        <w:jc w:val="both"/>
      </w:pPr>
      <w:bookmarkStart w:name="_Toc157707466" w:id="18"/>
      <w:bookmarkEnd w:id="18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8–9 классы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Введение в автоматизированные системы.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автоматизированных систем, их применение на производстве.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Элементная база автоматизированных систем.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техническими системами.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>
      <w:pPr>
        <w:spacing w:before="0" w:after="0"/>
        <w:ind w:left="120"/>
        <w:jc w:val="both"/>
      </w:pPr>
      <w:bookmarkStart w:name="_Toc157707468" w:id="19"/>
      <w:bookmarkEnd w:id="19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«Животноводство»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животных.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Домашние животные. Сельскохозяйственные животные.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сельскохозяйственных животных: помещение, оборудование, уход.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Разведение животных. Породы животных, их создание.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Лечение животных. Понятие о ветеринарии.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Заготовка кормов. Кормление животных. Питательность корма. Рацион.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Животные у нас дома. Забота о домашних и бездомных животных.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Проблема клонирования живых организмов. Социальные и этические проблемы.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животноводческих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цифровых технологий в животноводстве.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Цифровая ферма: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автоматическое кормление животных,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автоматическая дойка,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уборка помещения и другое.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деятельностью животновода.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>
      <w:pPr>
        <w:spacing w:before="0" w:after="0"/>
        <w:ind w:left="120"/>
        <w:jc w:val="both"/>
      </w:pPr>
      <w:bookmarkStart w:name="_Toc157707470" w:id="20"/>
      <w:bookmarkEnd w:id="20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«Растениеводство»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культур.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Почвы, виды почв. Плодородие почв.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Культурные растения и их классификация.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Выращивание растений на школьном/приусадебном участке.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Полезные для человека дикорастущие растения и их классификация.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природной среды.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Сельскохозяйственное производство.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 сельскохозяйственного производства: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анализаторы почвы c использованием спутниковой системы навигации;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тепличного хозяйства;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роботов-манипуляторов для уборки урожая;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внесение удобрения на основе данных от азотно-спектральных датчиков;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критических точек полей с помощью спутниковых снимков;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беспилотных летательных аппаратов и другое.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Генно-модифицированные растения: положительные и отрицательные аспекты.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Сельскохозяйственные профессии.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bookmarkStart w:name="block-68301138" w:id="21"/>
    <w:p>
      <w:pPr>
        <w:sectPr>
          <w:pgSz w:w="11906" w:h="16383" w:orient="portrait"/>
        </w:sectPr>
      </w:pPr>
    </w:p>
    <w:bookmarkEnd w:id="21"/>
    <w:bookmarkEnd w:id="10"/>
    <w:bookmarkStart w:name="block-68301140" w:id="22"/>
    <w:p>
      <w:pPr>
        <w:spacing w:before="161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ПЛАНИРУЕМЫЕ ОБРАЗОВАТЕЛЬНЫЕ РЕЗУЛЬТАТЫ</w:t>
      </w:r>
    </w:p>
    <w:p>
      <w:pPr>
        <w:spacing w:before="180" w:after="0" w:line="264"/>
        <w:ind w:left="120"/>
        <w:jc w:val="both"/>
      </w:pPr>
      <w:bookmarkStart w:name="_Toc141791749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достижениям российских инженеров и учёных;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эстетических качеств предметов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эстетически значимые изделия из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ценности научного познания и практической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науки как фундамента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труду, трудящимся, результатам труда (своего и других людей);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ориентироваться в мире современных профессий;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пределов преобразовательной деятельности человека.</w:t>
      </w:r>
    </w:p>
    <w:p>
      <w:pPr>
        <w:spacing w:before="0" w:after="0" w:line="264"/>
        <w:ind w:firstLine="600"/>
        <w:jc w:val="both"/>
      </w:pPr>
      <w:bookmarkStart w:name="_Toc141791750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  <w:bookmarkStart w:name="_Toc157707474" w:id="25"/>
      <w:bookmarkEnd w:id="25"/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проектные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проблемы, связанные с ними цели, задачи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планирование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самооценку процесса и результата проектной деятельности, взаимооценку.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полноту, достоверность и актуальность полученной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опытным путём изучать свойства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оценивать модели объектов,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между данными, информацией и знаниями;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владеть начальными навыками работы с «большими данными»;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технологией трансформации данных в информацию, информации в знания.</w:t>
      </w:r>
    </w:p>
    <w:p>
      <w:pPr>
        <w:spacing w:before="0" w:after="0" w:line="14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амоконтроль (рефлексия)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Умение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>
      <w:pPr>
        <w:spacing w:before="0" w:after="0" w:line="168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Общение: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публичного представления результатов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совместного решения задачи с использованием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распознавать некорректную аргументацию.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всех модулей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обязательные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рабочее место в соответствии с изучаемой технологией;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«Производство и технологии»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потребности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технику, описывать назначение 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метод учебного проектирования, выполнять учебные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и характеризовать профессии, связанные с миром техники и технологий.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машины и механизмы;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развития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народные промыслы и ремёсла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профессии, связанные со сферой дизайна.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общие принципы управления;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возможности и сферу применения современных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предпринимательские идеи, обосновывать их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модели экономической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бизнес-проект;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своё профессиональное образование и профессиональную карьеру.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и области применения графической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применять чертёжные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выполнять чертежи на листе А4 (рамка, основная надпись, масштаб, виды, нанесение размеров);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тексты, рисунки в графическом редакторе;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конструкторской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графических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и оформлять сборочный чертёж;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читать чертежи деталей и осуществлять расчёты по чертежам;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программное обеспечение для создания проектной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различные виды документов;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редактировать сложные 3D-модели и сборочные чертежи;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«3D-моделирование, прототипирование, макетирование»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виды, свойства и назначение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макетов и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развёртку и соединять фрагменты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деталей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графическую документацию;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3D-модели, используя программное обеспечение;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адекватность модели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анализ и модернизацию компьютерной модели;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этапы аддитивного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области применения 3D-моделирования;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бумаги, её свойства, получение и применение;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древесины;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древесины, пиломатериалов;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яиц, круп, овощей;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первичной обработки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яиц,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планировки кухни; способы рационального размещения мебели;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сравнивать свойства текстильных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ручные инструменты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металла;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обрабатывать металлы и их сплавы слесарным инструментом;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теста, технологии приготовления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национальные блюда из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одежды, характеризовать стили одежды;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текстильные материалы, их получение и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анализировать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технологии механической обработки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художественное оформление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рыбы,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приготовления из мяса животных, мяса птицы;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блюда национальной кухни из рыбы, мяса;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конструкционные особенности костюма;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«Робототехника»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роботов по видам и назначению;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законы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транспортных роботов, описывать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мобильного робота по схеме; усовершенствовать конструкцию;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программировать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управлять мобильными роботами в компьютерно-управляемых средах;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осуществлять робототехнические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промышленных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беспилотные автоматизированные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виды бытовых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конструкцию, испытывать и презентовать результат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беспилотного летательного аппарата;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пилотирование беспилотных летательных аппаратов;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автоматизированные и роботизированные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перспективы развития беспилотной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языки программирования для управления роботами;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пилотирования;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робототехнические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8–9 классах</w:t>
      </w:r>
      <w:r>
        <w:rPr>
          <w:rFonts w:ascii="Times New Roman" w:hAnsi="Times New Roman"/>
          <w:b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признаки автоматизированных систем, их виды;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принципы управления технологическими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управляющие и управляемые системы, функции обратной 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осуществлять управление учебными 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автоматизированные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принцип сборки электрических схем;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«Животноводство»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7–8 классах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содержания животных в различных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оказания первой помощи заболевшим или пораненным животным;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способы переработки и хранения продукции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пути цифровизации животноводческого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особенности сельскохозяйственного производства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«Растениеводство»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7–8 классах: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виды и свойства почв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 механизированные инструменты обработки почвы;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культурные растения по различным основаниям;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дикорастущие растения и знать их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опасные для человека дикорастущие растения;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опасные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для человека грибов;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bookmarkStart w:name="block-68301140" w:id="26"/>
    <w:p>
      <w:pPr>
        <w:sectPr>
          <w:pgSz w:w="11906" w:h="16383" w:orient="portrait"/>
        </w:sectPr>
      </w:pPr>
    </w:p>
    <w:bookmarkEnd w:id="26"/>
    <w:bookmarkEnd w:id="22"/>
    <w:bookmarkStart w:name="block-68301141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87"/>
        <w:gridCol w:w="3360"/>
        <w:gridCol w:w="1279"/>
        <w:gridCol w:w="2291"/>
        <w:gridCol w:w="2425"/>
        <w:gridCol w:w="3452"/>
      </w:tblGrid>
      <w:tr>
        <w:trPr>
          <w:trHeight w:val="435" w:hRule="atLeast"/>
          <w:trHeight w:val="144" w:hRule="atLeast"/>
        </w:trPr>
        <w:tc>
          <w:tcPr>
            <w:tcW w:w="5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 и их построение.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1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41" w:id="28"/>
    <w:p>
      <w:pPr>
        <w:sectPr>
          <w:pgSz w:w="16383" w:h="11906" w:orient="landscape"/>
        </w:sectPr>
      </w:pPr>
    </w:p>
    <w:bookmarkEnd w:id="28"/>
    <w:bookmarkEnd w:id="27"/>
    <w:bookmarkStart w:name="block-68301144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7"/>
        <w:gridCol w:w="3200"/>
        <w:gridCol w:w="1323"/>
        <w:gridCol w:w="2343"/>
        <w:gridCol w:w="2474"/>
        <w:gridCol w:w="3577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3D- моделирование. Макетирование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Программа для редактирования готовых моделей. Основные приемы макетирования. Оценка качества макета. Мир профессий. Профессии, связанные с 3D-печатью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4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и мясо в питании человека.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44" w:id="30"/>
    <w:p>
      <w:pPr>
        <w:sectPr>
          <w:pgSz w:w="16383" w:h="11906" w:orient="landscape"/>
        </w:sectPr>
      </w:pPr>
    </w:p>
    <w:bookmarkEnd w:id="30"/>
    <w:bookmarkEnd w:id="29"/>
    <w:bookmarkStart w:name="block-68301145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3"/>
        <w:gridCol w:w="3360"/>
        <w:gridCol w:w="1095"/>
        <w:gridCol w:w="2077"/>
        <w:gridCol w:w="2226"/>
        <w:gridCol w:w="1565"/>
        <w:gridCol w:w="2718"/>
      </w:tblGrid>
      <w:tr>
        <w:trPr>
          <w:trHeight w:val="300" w:hRule="atLeast"/>
          <w:trHeight w:val="144" w:hRule="atLeast"/>
        </w:trPr>
        <w:tc>
          <w:tcPr>
            <w:tcW w:w="3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3D-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 Мир профессий. Профессии, связанные с 3D-печатью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Растениеводство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Животноводство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45" w:id="32"/>
    <w:p>
      <w:pPr>
        <w:sectPr>
          <w:pgSz w:w="16383" w:h="11906" w:orient="landscape"/>
        </w:sectPr>
      </w:pPr>
    </w:p>
    <w:bookmarkEnd w:id="32"/>
    <w:bookmarkEnd w:id="31"/>
    <w:bookmarkStart w:name="block-68301137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4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оборудования. Мир профессий. Профессии, связанные с 3D-печатью. Защита проекта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37" w:id="34"/>
    <w:p>
      <w:pPr>
        <w:sectPr>
          <w:pgSz w:w="16383" w:h="11906" w:orient="landscape"/>
        </w:sectPr>
      </w:pPr>
    </w:p>
    <w:bookmarkEnd w:id="34"/>
    <w:bookmarkEnd w:id="33"/>
    <w:bookmarkStart w:name="block-68301146" w:id="3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Растениеводство</w:t>
            </w:r>
          </w:p>
        </w:tc>
      </w:tr>
      <w:tr>
        <w:trPr>
          <w:trHeight w:val="213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Животноводство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46" w:id="36"/>
    <w:p>
      <w:pPr>
        <w:sectPr>
          <w:pgSz w:w="16383" w:h="11906" w:orient="landscape"/>
        </w:sectPr>
      </w:pPr>
    </w:p>
    <w:bookmarkEnd w:id="36"/>
    <w:bookmarkEnd w:id="35"/>
    <w:bookmarkStart w:name="block-68301147" w:id="3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7"/>
        <w:gridCol w:w="3200"/>
        <w:gridCol w:w="1323"/>
        <w:gridCol w:w="2343"/>
        <w:gridCol w:w="2474"/>
        <w:gridCol w:w="3577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6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оборудования. Мир профессий Защита проекта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Автоматизированные системы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Мир профессий.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47" w:id="38"/>
    <w:p>
      <w:pPr>
        <w:sectPr>
          <w:pgSz w:w="16383" w:h="11906" w:orient="landscape"/>
        </w:sectPr>
      </w:pPr>
    </w:p>
    <w:bookmarkEnd w:id="38"/>
    <w:bookmarkEnd w:id="37"/>
    <w:bookmarkStart w:name="block-68301130" w:id="3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САПР. Мир профессий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30" w:id="40"/>
    <w:p>
      <w:pPr>
        <w:sectPr>
          <w:pgSz w:w="16383" w:h="11906" w:orient="landscape"/>
        </w:sectPr>
      </w:pPr>
    </w:p>
    <w:bookmarkEnd w:id="40"/>
    <w:bookmarkEnd w:id="39"/>
    <w:bookmarkStart w:name="block-68301150" w:id="4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Автоматизированные системы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50" w:id="42"/>
    <w:p>
      <w:pPr>
        <w:sectPr>
          <w:pgSz w:w="16383" w:h="11906" w:orient="landscape"/>
        </w:sectPr>
      </w:pPr>
    </w:p>
    <w:bookmarkEnd w:id="42"/>
    <w:bookmarkEnd w:id="41"/>
    <w:bookmarkStart w:name="block-68301143" w:id="4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93"/>
        <w:gridCol w:w="3360"/>
        <w:gridCol w:w="1106"/>
        <w:gridCol w:w="2090"/>
        <w:gridCol w:w="2239"/>
        <w:gridCol w:w="1575"/>
        <w:gridCol w:w="2731"/>
      </w:tblGrid>
      <w:tr>
        <w:trPr>
          <w:trHeight w:val="300" w:hRule="atLeast"/>
          <w:trHeight w:val="144" w:hRule="atLeast"/>
        </w:trPr>
        <w:tc>
          <w:tcPr>
            <w:tcW w:w="34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https://m.edsoo.ru/b83ccb05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https://m.edsoo.ru/9832b0f7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https://m.edsoo.ru/939ccf0c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https://m.edsoo.ru/61a847c7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https://m.edsoo.ru/6cb9ce9d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https://m.edsoo.ru/5c02f71b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https://m.edsoo.ru/e951a163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https://m.edsoo.ru/6b8eecd9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https://m.edsoo.ru/ae16a2fd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https://m.edsoo.ru/8e7ad08f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https://m.edsoo.ru/8f7acdc9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https://m.edsoo.ru/b13ad87b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https://m.edsoo.ru/c53eef1b</w:t>
              </w:r>
            </w:hyperlink>
          </w:p>
        </w:tc>
      </w:tr>
      <w:tr>
        <w:trPr>
          <w:trHeight w:val="235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https://m.edsoo.ru/91ed42ee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https://m.edsoo.ru/8902e8bd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https://m.edsoo.ru/8df9f38d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https://m.edsoo.ru/85bcf65e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https://m.edsoo.ru/1f11d73f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https://m.edsoo.ru/ef6ec554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https://m.edsoo.ru/14534d1f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https://m.edsoo.ru/36d2ad1c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https://m.edsoo.ru/bff5fc10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https://m.edsoo.ru/c56214b3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https://m.edsoo.ru/936f4640</w:t>
              </w:r>
            </w:hyperlink>
          </w:p>
        </w:tc>
      </w:tr>
      <w:tr>
        <w:trPr>
          <w:trHeight w:val="214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https://m.edsoo.ru/2c5d8100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https://m.edsoo.ru/28ad8eb2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https://m.edsoo.ru/a6e5ebac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https://m.edsoo.ru/088b2f05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https://m.edsoo.ru/c22cea34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https://m.edsoo.ru/e0958f26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https://m.edsoo.ru/ffd9b89a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https://m.edsoo.ru/a13a0661</w:t>
              </w:r>
            </w:hyperlink>
          </w:p>
        </w:tc>
      </w:tr>
      <w:tr>
        <w:trPr>
          <w:trHeight w:val="178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https://m.edsoo.ru/8db55701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https://m.edsoo.ru/5f159f80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https://m.edsoo.ru/07b599b3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https://m.edsoo.ru/f71512f6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https://m.edsoo.ru/c3ee3a98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https://m.edsoo.ru/a7c17f56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https://m.edsoo.ru/ab6968f1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https://m.edsoo.ru/3482d5d5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https://m.edsoo.ru/c4b51568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https://m.edsoo.ru/8e290b2f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https://m.edsoo.ru/440c568f</w:t>
              </w:r>
            </w:hyperlink>
          </w:p>
        </w:tc>
      </w:tr>
      <w:tr>
        <w:trPr>
          <w:trHeight w:val="268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https://m.edsoo.ru/610cb5d6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https://m.edsoo.ru/5fa7d532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https://m.edsoo.ru/6ae34df6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https://m.edsoo.ru/c591ead6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https://m.edsoo.ru/daddff14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https://m.edsoo.ru/ce9c12c5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https://m.edsoo.ru/999d1994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https://m.edsoo.ru/72545ed4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https://m.edsoo.ru/a81dd6a8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https://m.edsoo.ru/41dfbd04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https://m.edsoo.ru/05ea2256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https://m.edsoo.ru/60ca33a9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https://m.edsoo.ru/5c47d5f2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https://m.edsoo.ru/3fbcf61f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https://m.edsoo.ru/79b4a3d2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https://m.edsoo.ru/bafb6609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https://m.edsoo.ru/1f467cf9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https://m.edsoo.ru/7b41b8db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https://m.edsoo.ru/947d27ce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https://m.edsoo.ru/ca4a33a5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https://m.edsoo.ru/3ca60cfd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https://m.edsoo.ru/69bfbde6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https://m.edsoo.ru/c4bd6154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https://m.edsoo.ru/b1bafb53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https://m.edsoo.ru/e09367db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https://m.edsoo.ru/634f2d0a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https://m.edsoo.ru/fa6e040f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https://m.edsoo.ru/00129ecc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https://m.edsoo.ru/11b90e8c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https://m.edsoo.ru/19aff645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https://m.edsoo.ru/01e7be5d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https://m.edsoo.ru/c025447e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https://m.edsoo.ru/b9bdb582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https://m.edsoo.ru/5695e058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https://m.edsoo.ru/368eb4c0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https://m.edsoo.ru/dad127b2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https://m.edsoo.ru/04c4622a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https://m.edsoo.ru/3bc6d8f6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https://m.edsoo.ru/67bb7f60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https://m.edsoo.ru/1c42ca37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https://m.edsoo.ru/315a1d28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https://m.edsoo.ru/e8dfe609</w:t>
              </w:r>
            </w:hyperlink>
          </w:p>
        </w:tc>
      </w:tr>
      <w:tr>
        <w:trPr>
          <w:trHeight w:val="28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https://m.edsoo.ru/d4be989c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https://m.edsoo.ru/175a36a5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https://m.edsoo.ru/cbad1d31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https://m.edsoo.ru/7d078bb6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https://m.edsoo.ru/5ef96476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https://m.edsoo.ru/2fc563b8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https://m.edsoo.ru/edf25cd5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https://m.edsoo.ru/bce6fa14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https://m.edsoo.ru/0b94d76a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https://m.edsoo.ru/e00fb3f3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https://m.edsoo.ru/3688527f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https://m.edsoo.ru/0d8c9e9f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https://m.edsoo.ru/33bfab86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https://m.edsoo.ru/f0a1f2d2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https://m.edsoo.ru/b2f65881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https://m.edsoo.ru/7215adc5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https://m.edsoo.ru/8d3ff5b8</w:t>
              </w:r>
            </w:hyperlink>
          </w:p>
        </w:tc>
      </w:tr>
      <w:tr>
        <w:trPr>
          <w:trHeight w:val="318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Одежда. Мода и стиль. Профессии, связанные с производством одежды: модельер одежды, закройщик, швея и другие. Практическая работа «Определение стиля в одежде»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https://m.edsoo.ru/b7729ac7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https://m.edsoo.ru/d3f8fe92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https://m.edsoo.ru/6db7aa72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https://m.edsoo.ru/3027e41f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https://m.edsoo.ru/53851dc3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https://m.edsoo.ru/d5d94971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https://m.edsoo.ru/9bb9ebba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https://m.edsoo.ru/23d09ef8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https://m.edsoo.ru/94c96a4a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https://m.edsoo.ru/e013009d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https://m.edsoo.ru/ead6f15f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https://m.edsoo.ru/4ada1e78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https://m.edsoo.ru/ff6cfc74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https://m.edsoo.ru/5e5b3c7d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https://m.edsoo.ru/adc5204c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https://m.edsoo.ru/5a4edf72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https://m.edsoo.ru/e63f33be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https://m.edsoo.ru/886506ee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https://m.edsoo.ru/953d15c6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https://m.edsoo.ru/285808e5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https://m.edsoo.ru/a934d93d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https://m.edsoo.ru/e601d3a0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https://m.edsoo.ru/ef1f4177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https://m.edsoo.ru/77e8a169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https://m.edsoo.ru/26af35ea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https://m.edsoo.ru/a69ae895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https://m.edsoo.ru/d38065b0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https://m.edsoo.ru/5bf3e89a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https://m.edsoo.ru/b2c505eb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https://m.edsoo.ru/e13d8900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https://m.edsoo.ru/256714c7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https://m.edsoo.ru/23a04748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https://m.edsoo.ru/27348f53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https://m.edsoo.ru/86e244ee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43" w:id="44"/>
    <w:p>
      <w:pPr>
        <w:sectPr>
          <w:pgSz w:w="16383" w:h="11906" w:orient="landscape"/>
        </w:sectPr>
      </w:pPr>
    </w:p>
    <w:bookmarkEnd w:id="44"/>
    <w:bookmarkEnd w:id="43"/>
    <w:bookmarkStart w:name="block-68301132" w:id="4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профессий. Профессии, связанные с дизайном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https://m.edsoo.ru/3b6e10f9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https://m.edsoo.ru/0d690292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https://m.edsoo.ru/bb8b5bff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https://m.edsoo.ru/7717d289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https://m.edsoo.ru/064443a3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https://m.edsoo.ru/db2d60b3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https://m.edsoo.ru/1f42ff28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https://m.edsoo.ru/6d7da7c6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https://m.edsoo.ru/19c047d2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https://m.edsoo.ru/0ba20b23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https://m.edsoo.ru/2d074f02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https://m.edsoo.ru/92048b5f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 свойства, назначение моделей. 3D-моделирование и макетирование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https://m.edsoo.ru/03e2c919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https://m.edsoo.ru/95d75c76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https://m.edsoo.ru/e11a572c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https://m.edsoo.ru/b13fecbd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https://m.edsoo.ru/01a562ce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https://m.edsoo.ru/2e3d254e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https://m.edsoo.ru/d22fed0a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https://m.edsoo.ru/ad917539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макетирования. Профессии, связанные с 3D-печатью: макетчик, моделлер, инженер 3D-печати и другие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https://m.edsoo.ru/a0368af7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https://m.edsoo.ru/de56ada6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https://m.edsoo.ru/6f4c8764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https://m.edsoo.ru/8bd8ef97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https://m.edsoo.ru/fabda773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https://m.edsoo.ru/7635dde1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https://m.edsoo.ru/a6265fd5</w:t>
              </w:r>
            </w:hyperlink>
          </w:p>
        </w:tc>
      </w:tr>
      <w:tr>
        <w:trPr>
          <w:trHeight w:val="24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https://m.edsoo.ru/7d0fb86d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https://m.edsoo.ru/b0d77c5f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https://m.edsoo.ru/28687e9a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https://m.edsoo.ru/f879d49e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https://m.edsoo.ru/7efd5b44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https://m.edsoo.ru/dffc0dc9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https://m.edsoo.ru/0b061e61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https://m.edsoo.ru/c8882fcb</w:t>
              </w:r>
            </w:hyperlink>
          </w:p>
        </w:tc>
      </w:tr>
      <w:tr>
        <w:trPr>
          <w:trHeight w:val="339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https://m.edsoo.ru/def7b0fe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https://m.edsoo.ru/85cf78c1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ресурсов. 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https://m.edsoo.ru/9600a68c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https://m.edsoo.ru/e411013b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продуктов». 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https://m.edsoo.ru/e23741e8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https://m.edsoo.ru/11f9b3e1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https://m.edsoo.ru/d9d1adee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https://m.edsoo.ru/1705a24d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https://m.edsoo.ru/1e55c1cf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https://m.edsoo.ru/33bf1a98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https://m.edsoo.ru/87f04d46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https://m.edsoo.ru/d9c472b0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https://m.edsoo.ru/c53c0d07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https://m.edsoo.ru/dec6fdf9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https://m.edsoo.ru/d52d7544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https://m.edsoo.ru/8ba25c23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https://m.edsoo.ru/95e7311b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https://m.edsoo.ru/97fc06d9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https://m.edsoo.ru/4086a10c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https://m.edsoo.ru/28e5d3fe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https://m.edsoo.ru/efeca05b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https://m.edsoo.ru/52f10476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https://m.edsoo.ru/7ebd3c56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https://m.edsoo.ru/f238370c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https://m.edsoo.ru/688aef71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https://m.edsoo.ru/a81a7a66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роботов для совместной работы. Выполнение общей задачи»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https://m.edsoo.ru/e50713f4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https://m.edsoo.ru/816a4d59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https://m.edsoo.ru/e065b936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https://m.edsoo.ru/af8eb914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https://m.edsoo.ru/810cdaa1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https://m.edsoo.ru/861d3d5d</w:t>
              </w:r>
            </w:hyperlink>
          </w:p>
        </w:tc>
      </w:tr>
      <w:tr>
        <w:trPr>
          <w:trHeight w:val="333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https://m.edsoo.ru/49f739c8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32" w:id="46"/>
    <w:p>
      <w:pPr>
        <w:sectPr>
          <w:pgSz w:w="16383" w:h="11906" w:orient="landscape"/>
        </w:sectPr>
      </w:pPr>
    </w:p>
    <w:bookmarkEnd w:id="46"/>
    <w:bookmarkEnd w:id="45"/>
    <w:bookmarkStart w:name="block-68301131" w:id="4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https://m.edsoo.ru/3b6e10f9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https://m.edsoo.ru/0d690292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https://m.edsoo.ru/bb8b5bff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https://m.edsoo.ru/7717d289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https://m.edsoo.ru/064443a3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https://m.edsoo.ru/db2d60b3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https://m.edsoo.ru/1f42ff28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https://m.edsoo.ru/6d7da7c6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https://m.edsoo.ru/19c047d2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https://m.edsoo.ru/0ba20b23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https://m.edsoo.ru/2d074f02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https://m.edsoo.ru/2d074f02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https://m.edsoo.ru/03e2c919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https://m.edsoo.ru/2e3d254e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https://m.edsoo.ru/a0368af7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https://m.edsoo.ru/2e3d254e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https://m.edsoo.ru/6f4c8764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https://m.edsoo.ru/8bd8ef97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https://m.edsoo.ru/fabda773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https://m.edsoo.ru/7635dde1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https://m.edsoo.ru/a6265fd5</w:t>
              </w:r>
            </w:hyperlink>
          </w:p>
        </w:tc>
      </w:tr>
      <w:tr>
        <w:trPr>
          <w:trHeight w:val="23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https://m.edsoo.ru/7d0fb86d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https://m.edsoo.ru/b0d77c5f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https://m.edsoo.ru/28687e9a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https://m.edsoo.ru/f879d49e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https://m.edsoo.ru/7efd5b44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https://m.edsoo.ru/dffc0dc9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https://m.edsoo.ru/0b061e61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https://m.edsoo.ru/def7b0fe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https://m.edsoo.ru/c8882fcb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https://m.edsoo.ru/85cf78c1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https://m.edsoo.ru/9600a68c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https://m.edsoo.ru/e411013b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https://m.edsoo.ru/e23741e8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https://m.edsoo.ru/11f9b3e1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https://m.edsoo.ru/d9d1adee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https://m.edsoo.ru/1705a24d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https://m.edsoo.ru/1e55c1cf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https://m.edsoo.ru/33bf1a98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https://m.edsoo.ru/87f04d46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https://m.edsoo.ru/d9c472b0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https://m.edsoo.ru/c53c0d07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https://m.edsoo.ru/dec6fdf9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https://m.edsoo.ru/d52d7544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https://m.edsoo.ru/8ba25c23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https://m.edsoo.ru/95e7311b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https://m.edsoo.ru/97fc06d9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https://m.edsoo.ru/4086a10c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https://m.edsoo.ru/28e5d3fe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https://m.edsoo.ru/efeca05b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https://m.edsoo.ru/52f10476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https://m.edsoo.ru/7ebd3c56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https://m.edsoo.ru/f238370c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https://m.edsoo.ru/688aef71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https://m.edsoo.ru/a81a7a66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https://m.edsoo.ru/e50713f4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31" w:id="48"/>
    <w:p>
      <w:pPr>
        <w:sectPr>
          <w:pgSz w:w="16383" w:h="11906" w:orient="landscape"/>
        </w:sectPr>
      </w:pPr>
    </w:p>
    <w:bookmarkEnd w:id="48"/>
    <w:bookmarkEnd w:id="47"/>
    <w:bookmarkStart w:name="block-68301133" w:id="4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https://m.edsoo.ru/e93fa2dc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https://m.edsoo.ru/022969c6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https://m.edsoo.ru/fc523127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https://m.edsoo.ru/5d360266</w:t>
              </w:r>
            </w:hyperlink>
          </w:p>
        </w:tc>
      </w:tr>
      <w:tr>
        <w:trPr>
          <w:trHeight w:val="3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https://m.edsoo.ru/1c4306db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https://m.edsoo.ru/68498350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https://m.edsoo.ru/7db1d2e3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https://m.edsoo.ru/5c230810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https://m.edsoo.ru/1c58913d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https://m.edsoo.ru/53fc29b6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https://m.edsoo.ru/7aa874a1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https://m.edsoo.ru/6043ffe9</w:t>
              </w:r>
            </w:hyperlink>
          </w:p>
        </w:tc>
      </w:tr>
      <w:tr>
        <w:trPr>
          <w:trHeight w:val="366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https://m.edsoo.ru/2a20c998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https://m.edsoo.ru/91dac51b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https://m.edsoo.ru/98dfbc7b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https://m.edsoo.ru/29c5dcf6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https://m.edsoo.ru/228098f2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https://m.edsoo.ru/08ec6b91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https://m.edsoo.ru/99be83cf</w:t>
              </w:r>
            </w:hyperlink>
          </w:p>
        </w:tc>
      </w:tr>
      <w:tr>
        <w:trPr>
          <w:trHeight w:val="426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https://m.edsoo.ru/ce4836b9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производства. Практическая работа «Робототехника. Автоматизация в промышленности и быту (по выбору). Идеи для проекта»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https://m.edsoo.ru/0a84537a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https://m.edsoo.ru/b2cbbb2f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https://m.edsoo.ru/8a29346b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https://m.edsoo.ru/5998316e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https://m.edsoo.ru/e87c3134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https://m.edsoo.ru/9e9cf797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https://m.edsoo.ru/44204dce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https://m.edsoo.ru/8517f91a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https://m.edsoo.ru/3ff14172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https://m.edsoo.ru/30fa639b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https://m.edsoo.ru/a990e196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https://lesson.edu.ru/lesson/ad2c567f-5fc3-4efe-ad2f-2cbcce25bfb1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https://m.edsoo.ru/1b6f6855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https://m.edsoo.ru/6413e61a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33" w:id="50"/>
    <w:p>
      <w:pPr>
        <w:sectPr>
          <w:pgSz w:w="16383" w:h="11906" w:orient="landscape"/>
        </w:sectPr>
      </w:pPr>
    </w:p>
    <w:bookmarkEnd w:id="50"/>
    <w:bookmarkEnd w:id="49"/>
    <w:bookmarkStart w:name="block-68301134" w:id="5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https://m.edsoo.ru/e93fa2dc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https://m.edsoo.ru/022969c6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https://m.edsoo.ru/fc523127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https://m.edsoo.ru/5d360266</w:t>
              </w:r>
            </w:hyperlink>
          </w:p>
        </w:tc>
      </w:tr>
      <w:tr>
        <w:trPr>
          <w:trHeight w:val="31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https://m.edsoo.ru/1c4306db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https://m.edsoo.ru/68498350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https://m.edsoo.ru/7db1d2e3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https://m.edsoo.ru/5c230810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https://m.edsoo.ru/1c58913d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https://m.edsoo.ru/53fc29b6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https://m.edsoo.ru/7aa874a1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https://m.edsoo.ru/6043ffe9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https://m.edsoo.ru/2a20c998</w:t>
              </w:r>
            </w:hyperlink>
          </w:p>
        </w:tc>
      </w:tr>
      <w:tr>
        <w:trPr>
          <w:trHeight w:val="30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https://m.edsoo.ru/91dac51b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https://m.edsoo.ru/98dfbc7b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деталей. 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https://m.edsoo.ru/08ec6b91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https://m.edsoo.ru/ce4836b9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https://m.edsoo.ru/0a84537a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https://m.edsoo.ru/b2cbbb2f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https://m.edsoo.ru/8a29346b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https://m.edsoo.ru/5998316e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https://m.edsoo.ru/e87c3134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https://m.edsoo.ru/9e9cf797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https://m.edsoo.ru/44204dce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https://m.edsoo.ru/8517f91a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https://m.edsoo.ru/3ff14172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Теория ручного управления беспилотным воздушным судном. 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https://m.edsoo.ru/30fa639b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https://m.edsoo.ru/a990e196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https://m.edsoo.ru/b262aa73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https://m.edsoo.ru/6413e61a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34" w:id="52"/>
    <w:p>
      <w:pPr>
        <w:sectPr>
          <w:pgSz w:w="16383" w:h="11906" w:orient="landscape"/>
        </w:sectPr>
      </w:pPr>
    </w:p>
    <w:bookmarkEnd w:id="52"/>
    <w:bookmarkEnd w:id="51"/>
    <w:bookmarkStart w:name="block-68301135" w:id="5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https://m.edsoo.ru/e93fa2dc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https://m.edsoo.ru/022969c6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https://m.edsoo.ru/fc523127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https://m.edsoo.ru/5d360266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https://m.edsoo.ru/1c4306db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https://m.edsoo.ru/68498350</w:t>
              </w:r>
            </w:hyperlink>
          </w:p>
        </w:tc>
      </w:tr>
      <w:tr>
        <w:trPr>
          <w:trHeight w:val="126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https://m.edsoo.ru/7db1d2e3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https://m.edsoo.ru/5c230810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https://m.edsoo.ru/1c58913d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https://m.edsoo.ru/53fc29b6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https://m.edsoo.ru/7aa874a1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https://m.edsoo.ru/6043ffe9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https://m.edsoo.ru/2a20c998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https://m.edsoo.ru/91dac51b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https://m.edsoo.ru/98dfbc7b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https://m.edsoo.ru/29c5dcf6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https://m.edsoo.ru/228098f2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https://m.edsoo.ru/08ec6b91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https://m.edsoo.ru/99be83cf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https://m.edsoo.ru/ce4836b9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https://m.edsoo.ru/0a84537a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https://m.edsoo.ru/b2cbbb2f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https://m.edsoo.ru/8a29346b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https://m.edsoo.ru/5998316e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https://m.edsoo.ru/e87c3134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https://m.edsoo.ru/9e9cf797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https://m.edsoo.ru/44204dce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https://m.edsoo.ru/8517f91a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https://m.edsoo.ru/3ff14172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35" w:id="54"/>
    <w:p>
      <w:pPr>
        <w:sectPr>
          <w:pgSz w:w="16383" w:h="11906" w:orient="landscape"/>
        </w:sectPr>
      </w:pPr>
    </w:p>
    <w:bookmarkEnd w:id="54"/>
    <w:bookmarkEnd w:id="53"/>
    <w:bookmarkStart w:name="block-68301136" w:id="5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1"/>
        <w:gridCol w:w="3280"/>
        <w:gridCol w:w="1120"/>
        <w:gridCol w:w="2106"/>
        <w:gridCol w:w="2253"/>
        <w:gridCol w:w="1587"/>
        <w:gridCol w:w="2747"/>
      </w:tblGrid>
      <w:tr>
        <w:trPr>
          <w:trHeight w:val="300" w:hRule="atLeast"/>
          <w:trHeight w:val="144" w:hRule="atLeast"/>
        </w:trPr>
        <w:tc>
          <w:tcPr>
            <w:tcW w:w="3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https://m.edsoo.ru/ccf3b556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https://m.edsoo.ru/9e05926c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https://m.edsoo.ru/49ed2b96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https://m.edsoo.ru/a002d08f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https://m.edsoo.ru/4c12ec4d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https://m.edsoo.ru/6fbf2b2e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https://m.edsoo.ru/52e14c9b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другие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https://m.edsoo.ru/0b757896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https://m.edsoo.ru/bf08c042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https://m.edsoo.ru/c65a2759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https://m.edsoo.ru/5d7aded8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https://m.edsoo.ru/8410a8c2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https://m.edsoo.ru/ff10b626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https://m.edsoo.ru/953748d1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https://m.edsoo.ru/993f52fe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https://m.edsoo.ru/6df4175a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https://m.edsoo.ru/172de0b6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https://m.edsoo.ru/fbb4510e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https://m.edsoo.ru/498b1b0a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https://m.edsoo.ru/0469ebdf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https://m.edsoo.ru/e443e3b8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https://m.edsoo.ru/ceaf791c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https://m.edsoo.ru/012c83f5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https://m.edsoo.ru/63723ded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https://m.edsoo.ru/ea555421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https://m.edsoo.ru/596728f2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https://m.edsoo.ru/66c926d5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https://m.edsoo.ru/68fd1045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https://m.edsoo.ru/4c4b3020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https://m.edsoo.ru/6c2ecd0a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https://m.edsoo.ru/792d86e5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https://m.edsoo.ru/9a8c16cc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https://m.edsoo.ru/e94cdbca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https://m.edsoo.ru/0a4746a3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36" w:id="56"/>
    <w:p>
      <w:pPr>
        <w:sectPr>
          <w:pgSz w:w="16383" w:h="11906" w:orient="landscape"/>
        </w:sectPr>
      </w:pPr>
    </w:p>
    <w:bookmarkEnd w:id="56"/>
    <w:bookmarkEnd w:id="55"/>
    <w:bookmarkStart w:name="block-68301149" w:id="5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1"/>
        <w:gridCol w:w="3280"/>
        <w:gridCol w:w="1120"/>
        <w:gridCol w:w="2106"/>
        <w:gridCol w:w="2253"/>
        <w:gridCol w:w="1587"/>
        <w:gridCol w:w="2747"/>
      </w:tblGrid>
      <w:tr>
        <w:trPr>
          <w:trHeight w:val="300" w:hRule="atLeast"/>
          <w:trHeight w:val="144" w:hRule="atLeast"/>
        </w:trPr>
        <w:tc>
          <w:tcPr>
            <w:tcW w:w="3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https://m.edsoo.ru/ccf3b556</w:t>
              </w:r>
            </w:hyperlink>
          </w:p>
        </w:tc>
      </w:tr>
      <w:tr>
        <w:trPr>
          <w:trHeight w:val="165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https://m.edsoo.ru/9e05926c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https://m.edsoo.ru/49ed2b96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https://m.edsoo.ru/a002d08f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https://m.edsoo.ru/4c12ec4d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https://m.edsoo.ru/6fbf2b2e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https://m.edsoo.ru/52e14c9b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https://m.edsoo.ru/52e14c9b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https://m.edsoo.ru/bf08c042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https://m.edsoo.ru/c65a2759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https://m.edsoo.ru/5d7aded8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https://m.edsoo.ru/8410a8c2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https://m.edsoo.ru/ff10b626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https://m.edsoo.ru/953748d1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https://m.edsoo.ru/993f52fe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https://m.edsoo.ru/6df4175a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https://m.edsoo.ru/172de0b6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https://m.edsoo.ru/fbb4510e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https://m.edsoo.ru/498b1b0a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https://m.edsoo.ru/0469ebdf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https://m.edsoo.ru/e443e3b8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https://m.edsoo.ru/ceaf791c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https://m.edsoo.ru/012c83f5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https://m.edsoo.ru/63723ded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https://m.edsoo.ru/ea555421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https://m.edsoo.ru/596728f2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https://m.edsoo.ru/68fd1045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https://m.edsoo.ru/4c4b3020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https://m.edsoo.ru/6c2ecd0a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8301149" w:id="58"/>
    <w:p>
      <w:pPr>
        <w:sectPr>
          <w:pgSz w:w="16383" w:h="11906" w:orient="landscape"/>
        </w:sectPr>
      </w:pPr>
    </w:p>
    <w:bookmarkEnd w:id="58"/>
    <w:bookmarkEnd w:id="57"/>
    <w:bookmarkStart w:name="block-68301148" w:id="5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2b9d9b0-d347-41b0-b449-60da5db8c7f8" w:id="60"/>
      <w:r>
        <w:rPr>
          <w:rFonts w:ascii="Times New Roman" w:hAnsi="Times New Roman"/>
          <w:b w:val="false"/>
          <w:i w:val="false"/>
          <w:color w:val="000000"/>
          <w:sz w:val="28"/>
        </w:rPr>
        <w:t>• 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60"/>
      <w:r>
        <w:rPr>
          <w:sz w:val="28"/>
        </w:rPr>
        <w:br/>
      </w:r>
      <w:bookmarkStart w:name="d2b9d9b0-d347-41b0-b449-60da5db8c7f8" w:id="6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6-й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61"/>
      <w:r>
        <w:rPr>
          <w:sz w:val="28"/>
        </w:rPr>
        <w:br/>
      </w:r>
      <w:bookmarkStart w:name="d2b9d9b0-d347-41b0-b449-60da5db8c7f8" w:id="6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7-й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62"/>
      <w:r>
        <w:rPr>
          <w:sz w:val="28"/>
        </w:rPr>
        <w:br/>
      </w:r>
      <w:bookmarkStart w:name="d2b9d9b0-d347-41b0-b449-60da5db8c7f8" w:id="6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8 - 9-е классы: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63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bb79c701-a50b-4369-a44e-ca027f95a753" w:id="6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64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68301148" w:id="65"/>
    <w:p>
      <w:pPr>
        <w:sectPr>
          <w:pgSz w:w="11906" w:h="16383" w:orient="portrait"/>
        </w:sectPr>
      </w:pPr>
    </w:p>
    <w:bookmarkEnd w:id="65"/>
    <w:bookmarkEnd w:id="5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b83ccb05" Type="http://schemas.openxmlformats.org/officeDocument/2006/relationships/hyperlink" Id="rId4"/>
    <Relationship TargetMode="External" Target="https://m.edsoo.ru/9832b0f7" Type="http://schemas.openxmlformats.org/officeDocument/2006/relationships/hyperlink" Id="rId5"/>
    <Relationship TargetMode="External" Target="https://m.edsoo.ru/939ccf0c" Type="http://schemas.openxmlformats.org/officeDocument/2006/relationships/hyperlink" Id="rId6"/>
    <Relationship TargetMode="External" Target="https://m.edsoo.ru/61a847c7" Type="http://schemas.openxmlformats.org/officeDocument/2006/relationships/hyperlink" Id="rId7"/>
    <Relationship TargetMode="External" Target="https://m.edsoo.ru/6cb9ce9d" Type="http://schemas.openxmlformats.org/officeDocument/2006/relationships/hyperlink" Id="rId8"/>
    <Relationship TargetMode="External" Target="https://m.edsoo.ru/5c02f71b" Type="http://schemas.openxmlformats.org/officeDocument/2006/relationships/hyperlink" Id="rId9"/>
    <Relationship TargetMode="External" Target="https://m.edsoo.ru/e951a163" Type="http://schemas.openxmlformats.org/officeDocument/2006/relationships/hyperlink" Id="rId10"/>
    <Relationship TargetMode="External" Target="https://m.edsoo.ru/6b8eecd9" Type="http://schemas.openxmlformats.org/officeDocument/2006/relationships/hyperlink" Id="rId11"/>
    <Relationship TargetMode="External" Target="https://m.edsoo.ru/ae16a2fd" Type="http://schemas.openxmlformats.org/officeDocument/2006/relationships/hyperlink" Id="rId12"/>
    <Relationship TargetMode="External" Target="https://m.edsoo.ru/8e7ad08f" Type="http://schemas.openxmlformats.org/officeDocument/2006/relationships/hyperlink" Id="rId13"/>
    <Relationship TargetMode="External" Target="https://m.edsoo.ru/8f7acdc9" Type="http://schemas.openxmlformats.org/officeDocument/2006/relationships/hyperlink" Id="rId14"/>
    <Relationship TargetMode="External" Target="https://m.edsoo.ru/b13ad87b" Type="http://schemas.openxmlformats.org/officeDocument/2006/relationships/hyperlink" Id="rId15"/>
    <Relationship TargetMode="External" Target="https://m.edsoo.ru/c53eef1b" Type="http://schemas.openxmlformats.org/officeDocument/2006/relationships/hyperlink" Id="rId16"/>
    <Relationship TargetMode="External" Target="https://m.edsoo.ru/91ed42ee" Type="http://schemas.openxmlformats.org/officeDocument/2006/relationships/hyperlink" Id="rId17"/>
    <Relationship TargetMode="External" Target="https://m.edsoo.ru/8902e8bd" Type="http://schemas.openxmlformats.org/officeDocument/2006/relationships/hyperlink" Id="rId18"/>
    <Relationship TargetMode="External" Target="https://m.edsoo.ru/8df9f38d" Type="http://schemas.openxmlformats.org/officeDocument/2006/relationships/hyperlink" Id="rId19"/>
    <Relationship TargetMode="External" Target="https://m.edsoo.ru/85bcf65e" Type="http://schemas.openxmlformats.org/officeDocument/2006/relationships/hyperlink" Id="rId20"/>
    <Relationship TargetMode="External" Target="https://m.edsoo.ru/1f11d73f" Type="http://schemas.openxmlformats.org/officeDocument/2006/relationships/hyperlink" Id="rId21"/>
    <Relationship TargetMode="External" Target="https://m.edsoo.ru/ef6ec554" Type="http://schemas.openxmlformats.org/officeDocument/2006/relationships/hyperlink" Id="rId22"/>
    <Relationship TargetMode="External" Target="https://m.edsoo.ru/14534d1f" Type="http://schemas.openxmlformats.org/officeDocument/2006/relationships/hyperlink" Id="rId23"/>
    <Relationship TargetMode="External" Target="https://m.edsoo.ru/36d2ad1c" Type="http://schemas.openxmlformats.org/officeDocument/2006/relationships/hyperlink" Id="rId24"/>
    <Relationship TargetMode="External" Target="https://m.edsoo.ru/bff5fc10" Type="http://schemas.openxmlformats.org/officeDocument/2006/relationships/hyperlink" Id="rId25"/>
    <Relationship TargetMode="External" Target="https://m.edsoo.ru/c56214b3" Type="http://schemas.openxmlformats.org/officeDocument/2006/relationships/hyperlink" Id="rId26"/>
    <Relationship TargetMode="External" Target="https://m.edsoo.ru/936f4640" Type="http://schemas.openxmlformats.org/officeDocument/2006/relationships/hyperlink" Id="rId27"/>
    <Relationship TargetMode="External" Target="https://m.edsoo.ru/2c5d8100" Type="http://schemas.openxmlformats.org/officeDocument/2006/relationships/hyperlink" Id="rId28"/>
    <Relationship TargetMode="External" Target="https://m.edsoo.ru/28ad8eb2" Type="http://schemas.openxmlformats.org/officeDocument/2006/relationships/hyperlink" Id="rId29"/>
    <Relationship TargetMode="External" Target="https://m.edsoo.ru/a6e5ebac" Type="http://schemas.openxmlformats.org/officeDocument/2006/relationships/hyperlink" Id="rId30"/>
    <Relationship TargetMode="External" Target="https://m.edsoo.ru/088b2f05" Type="http://schemas.openxmlformats.org/officeDocument/2006/relationships/hyperlink" Id="rId31"/>
    <Relationship TargetMode="External" Target="https://m.edsoo.ru/c22cea34" Type="http://schemas.openxmlformats.org/officeDocument/2006/relationships/hyperlink" Id="rId32"/>
    <Relationship TargetMode="External" Target="https://m.edsoo.ru/e0958f26" Type="http://schemas.openxmlformats.org/officeDocument/2006/relationships/hyperlink" Id="rId33"/>
    <Relationship TargetMode="External" Target="https://m.edsoo.ru/ffd9b89a" Type="http://schemas.openxmlformats.org/officeDocument/2006/relationships/hyperlink" Id="rId34"/>
    <Relationship TargetMode="External" Target="https://m.edsoo.ru/a13a0661" Type="http://schemas.openxmlformats.org/officeDocument/2006/relationships/hyperlink" Id="rId35"/>
    <Relationship TargetMode="External" Target="https://m.edsoo.ru/8db55701" Type="http://schemas.openxmlformats.org/officeDocument/2006/relationships/hyperlink" Id="rId36"/>
    <Relationship TargetMode="External" Target="https://m.edsoo.ru/5f159f80" Type="http://schemas.openxmlformats.org/officeDocument/2006/relationships/hyperlink" Id="rId37"/>
    <Relationship TargetMode="External" Target="https://m.edsoo.ru/07b599b3" Type="http://schemas.openxmlformats.org/officeDocument/2006/relationships/hyperlink" Id="rId38"/>
    <Relationship TargetMode="External" Target="https://m.edsoo.ru/f71512f6" Type="http://schemas.openxmlformats.org/officeDocument/2006/relationships/hyperlink" Id="rId39"/>
    <Relationship TargetMode="External" Target="https://m.edsoo.ru/c3ee3a98" Type="http://schemas.openxmlformats.org/officeDocument/2006/relationships/hyperlink" Id="rId40"/>
    <Relationship TargetMode="External" Target="https://m.edsoo.ru/a7c17f56" Type="http://schemas.openxmlformats.org/officeDocument/2006/relationships/hyperlink" Id="rId41"/>
    <Relationship TargetMode="External" Target="https://m.edsoo.ru/ab6968f1" Type="http://schemas.openxmlformats.org/officeDocument/2006/relationships/hyperlink" Id="rId42"/>
    <Relationship TargetMode="External" Target="https://m.edsoo.ru/3482d5d5" Type="http://schemas.openxmlformats.org/officeDocument/2006/relationships/hyperlink" Id="rId43"/>
    <Relationship TargetMode="External" Target="https://m.edsoo.ru/c4b51568" Type="http://schemas.openxmlformats.org/officeDocument/2006/relationships/hyperlink" Id="rId44"/>
    <Relationship TargetMode="External" Target="https://m.edsoo.ru/8e290b2f" Type="http://schemas.openxmlformats.org/officeDocument/2006/relationships/hyperlink" Id="rId45"/>
    <Relationship TargetMode="External" Target="https://m.edsoo.ru/440c568f" Type="http://schemas.openxmlformats.org/officeDocument/2006/relationships/hyperlink" Id="rId46"/>
    <Relationship TargetMode="External" Target="https://m.edsoo.ru/610cb5d6" Type="http://schemas.openxmlformats.org/officeDocument/2006/relationships/hyperlink" Id="rId47"/>
    <Relationship TargetMode="External" Target="https://m.edsoo.ru/5fa7d532" Type="http://schemas.openxmlformats.org/officeDocument/2006/relationships/hyperlink" Id="rId48"/>
    <Relationship TargetMode="External" Target="https://m.edsoo.ru/6ae34df6" Type="http://schemas.openxmlformats.org/officeDocument/2006/relationships/hyperlink" Id="rId49"/>
    <Relationship TargetMode="External" Target="https://m.edsoo.ru/c591ead6" Type="http://schemas.openxmlformats.org/officeDocument/2006/relationships/hyperlink" Id="rId50"/>
    <Relationship TargetMode="External" Target="https://m.edsoo.ru/daddff14" Type="http://schemas.openxmlformats.org/officeDocument/2006/relationships/hyperlink" Id="rId51"/>
    <Relationship TargetMode="External" Target="https://m.edsoo.ru/ce9c12c5" Type="http://schemas.openxmlformats.org/officeDocument/2006/relationships/hyperlink" Id="rId52"/>
    <Relationship TargetMode="External" Target="https://m.edsoo.ru/999d1994" Type="http://schemas.openxmlformats.org/officeDocument/2006/relationships/hyperlink" Id="rId53"/>
    <Relationship TargetMode="External" Target="https://m.edsoo.ru/72545ed4" Type="http://schemas.openxmlformats.org/officeDocument/2006/relationships/hyperlink" Id="rId54"/>
    <Relationship TargetMode="External" Target="https://m.edsoo.ru/a81dd6a8" Type="http://schemas.openxmlformats.org/officeDocument/2006/relationships/hyperlink" Id="rId55"/>
    <Relationship TargetMode="External" Target="https://m.edsoo.ru/41dfbd04" Type="http://schemas.openxmlformats.org/officeDocument/2006/relationships/hyperlink" Id="rId56"/>
    <Relationship TargetMode="External" Target="https://m.edsoo.ru/05ea2256" Type="http://schemas.openxmlformats.org/officeDocument/2006/relationships/hyperlink" Id="rId57"/>
    <Relationship TargetMode="External" Target="https://m.edsoo.ru/60ca33a9" Type="http://schemas.openxmlformats.org/officeDocument/2006/relationships/hyperlink" Id="rId58"/>
    <Relationship TargetMode="External" Target="https://m.edsoo.ru/5c47d5f2" Type="http://schemas.openxmlformats.org/officeDocument/2006/relationships/hyperlink" Id="rId59"/>
    <Relationship TargetMode="External" Target="https://m.edsoo.ru/3fbcf61f" Type="http://schemas.openxmlformats.org/officeDocument/2006/relationships/hyperlink" Id="rId60"/>
    <Relationship TargetMode="External" Target="https://m.edsoo.ru/79b4a3d2" Type="http://schemas.openxmlformats.org/officeDocument/2006/relationships/hyperlink" Id="rId61"/>
    <Relationship TargetMode="External" Target="https://m.edsoo.ru/bafb6609" Type="http://schemas.openxmlformats.org/officeDocument/2006/relationships/hyperlink" Id="rId62"/>
    <Relationship TargetMode="External" Target="https://m.edsoo.ru/1f467cf9" Type="http://schemas.openxmlformats.org/officeDocument/2006/relationships/hyperlink" Id="rId63"/>
    <Relationship TargetMode="External" Target="https://m.edsoo.ru/7b41b8db" Type="http://schemas.openxmlformats.org/officeDocument/2006/relationships/hyperlink" Id="rId64"/>
    <Relationship TargetMode="External" Target="https://m.edsoo.ru/947d27ce" Type="http://schemas.openxmlformats.org/officeDocument/2006/relationships/hyperlink" Id="rId65"/>
    <Relationship TargetMode="External" Target="https://m.edsoo.ru/ca4a33a5" Type="http://schemas.openxmlformats.org/officeDocument/2006/relationships/hyperlink" Id="rId66"/>
    <Relationship TargetMode="External" Target="https://m.edsoo.ru/3ca60cfd" Type="http://schemas.openxmlformats.org/officeDocument/2006/relationships/hyperlink" Id="rId67"/>
    <Relationship TargetMode="External" Target="https://m.edsoo.ru/69bfbde6" Type="http://schemas.openxmlformats.org/officeDocument/2006/relationships/hyperlink" Id="rId68"/>
    <Relationship TargetMode="External" Target="https://m.edsoo.ru/c4bd6154" Type="http://schemas.openxmlformats.org/officeDocument/2006/relationships/hyperlink" Id="rId69"/>
    <Relationship TargetMode="External" Target="https://m.edsoo.ru/b1bafb53" Type="http://schemas.openxmlformats.org/officeDocument/2006/relationships/hyperlink" Id="rId70"/>
    <Relationship TargetMode="External" Target="https://m.edsoo.ru/e09367db" Type="http://schemas.openxmlformats.org/officeDocument/2006/relationships/hyperlink" Id="rId71"/>
    <Relationship TargetMode="External" Target="https://m.edsoo.ru/634f2d0a" Type="http://schemas.openxmlformats.org/officeDocument/2006/relationships/hyperlink" Id="rId72"/>
    <Relationship TargetMode="External" Target="https://m.edsoo.ru/fa6e040f" Type="http://schemas.openxmlformats.org/officeDocument/2006/relationships/hyperlink" Id="rId73"/>
    <Relationship TargetMode="External" Target="https://m.edsoo.ru/00129ecc" Type="http://schemas.openxmlformats.org/officeDocument/2006/relationships/hyperlink" Id="rId74"/>
    <Relationship TargetMode="External" Target="https://m.edsoo.ru/11b90e8c" Type="http://schemas.openxmlformats.org/officeDocument/2006/relationships/hyperlink" Id="rId75"/>
    <Relationship TargetMode="External" Target="https://m.edsoo.ru/19aff645" Type="http://schemas.openxmlformats.org/officeDocument/2006/relationships/hyperlink" Id="rId76"/>
    <Relationship TargetMode="External" Target="https://m.edsoo.ru/01e7be5d" Type="http://schemas.openxmlformats.org/officeDocument/2006/relationships/hyperlink" Id="rId77"/>
    <Relationship TargetMode="External" Target="https://m.edsoo.ru/c025447e" Type="http://schemas.openxmlformats.org/officeDocument/2006/relationships/hyperlink" Id="rId78"/>
    <Relationship TargetMode="External" Target="https://m.edsoo.ru/b9bdb582" Type="http://schemas.openxmlformats.org/officeDocument/2006/relationships/hyperlink" Id="rId79"/>
    <Relationship TargetMode="External" Target="https://m.edsoo.ru/5695e058" Type="http://schemas.openxmlformats.org/officeDocument/2006/relationships/hyperlink" Id="rId80"/>
    <Relationship TargetMode="External" Target="https://m.edsoo.ru/368eb4c0" Type="http://schemas.openxmlformats.org/officeDocument/2006/relationships/hyperlink" Id="rId81"/>
    <Relationship TargetMode="External" Target="https://m.edsoo.ru/dad127b2" Type="http://schemas.openxmlformats.org/officeDocument/2006/relationships/hyperlink" Id="rId82"/>
    <Relationship TargetMode="External" Target="https://m.edsoo.ru/04c4622a" Type="http://schemas.openxmlformats.org/officeDocument/2006/relationships/hyperlink" Id="rId83"/>
    <Relationship TargetMode="External" Target="https://m.edsoo.ru/3bc6d8f6" Type="http://schemas.openxmlformats.org/officeDocument/2006/relationships/hyperlink" Id="rId84"/>
    <Relationship TargetMode="External" Target="https://m.edsoo.ru/67bb7f60" Type="http://schemas.openxmlformats.org/officeDocument/2006/relationships/hyperlink" Id="rId85"/>
    <Relationship TargetMode="External" Target="https://m.edsoo.ru/1c42ca37" Type="http://schemas.openxmlformats.org/officeDocument/2006/relationships/hyperlink" Id="rId86"/>
    <Relationship TargetMode="External" Target="https://m.edsoo.ru/315a1d28" Type="http://schemas.openxmlformats.org/officeDocument/2006/relationships/hyperlink" Id="rId87"/>
    <Relationship TargetMode="External" Target="https://m.edsoo.ru/e8dfe609" Type="http://schemas.openxmlformats.org/officeDocument/2006/relationships/hyperlink" Id="rId88"/>
    <Relationship TargetMode="External" Target="https://m.edsoo.ru/d4be989c" Type="http://schemas.openxmlformats.org/officeDocument/2006/relationships/hyperlink" Id="rId89"/>
    <Relationship TargetMode="External" Target="https://m.edsoo.ru/175a36a5" Type="http://schemas.openxmlformats.org/officeDocument/2006/relationships/hyperlink" Id="rId90"/>
    <Relationship TargetMode="External" Target="https://m.edsoo.ru/cbad1d31" Type="http://schemas.openxmlformats.org/officeDocument/2006/relationships/hyperlink" Id="rId91"/>
    <Relationship TargetMode="External" Target="https://m.edsoo.ru/7d078bb6" Type="http://schemas.openxmlformats.org/officeDocument/2006/relationships/hyperlink" Id="rId92"/>
    <Relationship TargetMode="External" Target="https://m.edsoo.ru/5ef96476" Type="http://schemas.openxmlformats.org/officeDocument/2006/relationships/hyperlink" Id="rId93"/>
    <Relationship TargetMode="External" Target="https://m.edsoo.ru/2fc563b8" Type="http://schemas.openxmlformats.org/officeDocument/2006/relationships/hyperlink" Id="rId94"/>
    <Relationship TargetMode="External" Target="https://m.edsoo.ru/edf25cd5" Type="http://schemas.openxmlformats.org/officeDocument/2006/relationships/hyperlink" Id="rId95"/>
    <Relationship TargetMode="External" Target="https://m.edsoo.ru/bce6fa14" Type="http://schemas.openxmlformats.org/officeDocument/2006/relationships/hyperlink" Id="rId96"/>
    <Relationship TargetMode="External" Target="https://m.edsoo.ru/0b94d76a" Type="http://schemas.openxmlformats.org/officeDocument/2006/relationships/hyperlink" Id="rId97"/>
    <Relationship TargetMode="External" Target="https://m.edsoo.ru/e00fb3f3" Type="http://schemas.openxmlformats.org/officeDocument/2006/relationships/hyperlink" Id="rId98"/>
    <Relationship TargetMode="External" Target="https://m.edsoo.ru/3688527f" Type="http://schemas.openxmlformats.org/officeDocument/2006/relationships/hyperlink" Id="rId99"/>
    <Relationship TargetMode="External" Target="https://m.edsoo.ru/0d8c9e9f" Type="http://schemas.openxmlformats.org/officeDocument/2006/relationships/hyperlink" Id="rId100"/>
    <Relationship TargetMode="External" Target="https://m.edsoo.ru/33bfab86" Type="http://schemas.openxmlformats.org/officeDocument/2006/relationships/hyperlink" Id="rId101"/>
    <Relationship TargetMode="External" Target="https://m.edsoo.ru/f0a1f2d2" Type="http://schemas.openxmlformats.org/officeDocument/2006/relationships/hyperlink" Id="rId102"/>
    <Relationship TargetMode="External" Target="https://m.edsoo.ru/b2f65881" Type="http://schemas.openxmlformats.org/officeDocument/2006/relationships/hyperlink" Id="rId103"/>
    <Relationship TargetMode="External" Target="https://m.edsoo.ru/7215adc5" Type="http://schemas.openxmlformats.org/officeDocument/2006/relationships/hyperlink" Id="rId104"/>
    <Relationship TargetMode="External" Target="https://m.edsoo.ru/8d3ff5b8" Type="http://schemas.openxmlformats.org/officeDocument/2006/relationships/hyperlink" Id="rId105"/>
    <Relationship TargetMode="External" Target="https://m.edsoo.ru/b7729ac7" Type="http://schemas.openxmlformats.org/officeDocument/2006/relationships/hyperlink" Id="rId106"/>
    <Relationship TargetMode="External" Target="https://m.edsoo.ru/d3f8fe92" Type="http://schemas.openxmlformats.org/officeDocument/2006/relationships/hyperlink" Id="rId107"/>
    <Relationship TargetMode="External" Target="https://m.edsoo.ru/6db7aa72" Type="http://schemas.openxmlformats.org/officeDocument/2006/relationships/hyperlink" Id="rId108"/>
    <Relationship TargetMode="External" Target="https://m.edsoo.ru/3027e41f" Type="http://schemas.openxmlformats.org/officeDocument/2006/relationships/hyperlink" Id="rId109"/>
    <Relationship TargetMode="External" Target="https://m.edsoo.ru/53851dc3" Type="http://schemas.openxmlformats.org/officeDocument/2006/relationships/hyperlink" Id="rId110"/>
    <Relationship TargetMode="External" Target="https://m.edsoo.ru/d5d94971" Type="http://schemas.openxmlformats.org/officeDocument/2006/relationships/hyperlink" Id="rId111"/>
    <Relationship TargetMode="External" Target="https://m.edsoo.ru/9bb9ebba" Type="http://schemas.openxmlformats.org/officeDocument/2006/relationships/hyperlink" Id="rId112"/>
    <Relationship TargetMode="External" Target="https://m.edsoo.ru/23d09ef8" Type="http://schemas.openxmlformats.org/officeDocument/2006/relationships/hyperlink" Id="rId113"/>
    <Relationship TargetMode="External" Target="https://m.edsoo.ru/94c96a4a" Type="http://schemas.openxmlformats.org/officeDocument/2006/relationships/hyperlink" Id="rId114"/>
    <Relationship TargetMode="External" Target="https://m.edsoo.ru/e013009d" Type="http://schemas.openxmlformats.org/officeDocument/2006/relationships/hyperlink" Id="rId115"/>
    <Relationship TargetMode="External" Target="https://m.edsoo.ru/ead6f15f" Type="http://schemas.openxmlformats.org/officeDocument/2006/relationships/hyperlink" Id="rId116"/>
    <Relationship TargetMode="External" Target="https://m.edsoo.ru/4ada1e78" Type="http://schemas.openxmlformats.org/officeDocument/2006/relationships/hyperlink" Id="rId117"/>
    <Relationship TargetMode="External" Target="https://m.edsoo.ru/ff6cfc74" Type="http://schemas.openxmlformats.org/officeDocument/2006/relationships/hyperlink" Id="rId118"/>
    <Relationship TargetMode="External" Target="https://m.edsoo.ru/5e5b3c7d" Type="http://schemas.openxmlformats.org/officeDocument/2006/relationships/hyperlink" Id="rId119"/>
    <Relationship TargetMode="External" Target="https://m.edsoo.ru/adc5204c" Type="http://schemas.openxmlformats.org/officeDocument/2006/relationships/hyperlink" Id="rId120"/>
    <Relationship TargetMode="External" Target="https://m.edsoo.ru/5a4edf72" Type="http://schemas.openxmlformats.org/officeDocument/2006/relationships/hyperlink" Id="rId121"/>
    <Relationship TargetMode="External" Target="https://m.edsoo.ru/e63f33be" Type="http://schemas.openxmlformats.org/officeDocument/2006/relationships/hyperlink" Id="rId122"/>
    <Relationship TargetMode="External" Target="https://m.edsoo.ru/886506ee" Type="http://schemas.openxmlformats.org/officeDocument/2006/relationships/hyperlink" Id="rId123"/>
    <Relationship TargetMode="External" Target="https://m.edsoo.ru/953d15c6" Type="http://schemas.openxmlformats.org/officeDocument/2006/relationships/hyperlink" Id="rId124"/>
    <Relationship TargetMode="External" Target="https://m.edsoo.ru/285808e5" Type="http://schemas.openxmlformats.org/officeDocument/2006/relationships/hyperlink" Id="rId125"/>
    <Relationship TargetMode="External" Target="https://m.edsoo.ru/a934d93d" Type="http://schemas.openxmlformats.org/officeDocument/2006/relationships/hyperlink" Id="rId126"/>
    <Relationship TargetMode="External" Target="https://m.edsoo.ru/e601d3a0" Type="http://schemas.openxmlformats.org/officeDocument/2006/relationships/hyperlink" Id="rId127"/>
    <Relationship TargetMode="External" Target="https://m.edsoo.ru/ef1f4177" Type="http://schemas.openxmlformats.org/officeDocument/2006/relationships/hyperlink" Id="rId128"/>
    <Relationship TargetMode="External" Target="https://m.edsoo.ru/77e8a169" Type="http://schemas.openxmlformats.org/officeDocument/2006/relationships/hyperlink" Id="rId129"/>
    <Relationship TargetMode="External" Target="https://m.edsoo.ru/26af35ea" Type="http://schemas.openxmlformats.org/officeDocument/2006/relationships/hyperlink" Id="rId130"/>
    <Relationship TargetMode="External" Target="https://m.edsoo.ru/a69ae895" Type="http://schemas.openxmlformats.org/officeDocument/2006/relationships/hyperlink" Id="rId131"/>
    <Relationship TargetMode="External" Target="https://m.edsoo.ru/d38065b0" Type="http://schemas.openxmlformats.org/officeDocument/2006/relationships/hyperlink" Id="rId132"/>
    <Relationship TargetMode="External" Target="https://m.edsoo.ru/5bf3e89a" Type="http://schemas.openxmlformats.org/officeDocument/2006/relationships/hyperlink" Id="rId133"/>
    <Relationship TargetMode="External" Target="https://m.edsoo.ru/b2c505eb" Type="http://schemas.openxmlformats.org/officeDocument/2006/relationships/hyperlink" Id="rId134"/>
    <Relationship TargetMode="External" Target="https://m.edsoo.ru/e13d8900" Type="http://schemas.openxmlformats.org/officeDocument/2006/relationships/hyperlink" Id="rId135"/>
    <Relationship TargetMode="External" Target="https://m.edsoo.ru/256714c7" Type="http://schemas.openxmlformats.org/officeDocument/2006/relationships/hyperlink" Id="rId136"/>
    <Relationship TargetMode="External" Target="https://m.edsoo.ru/23a04748" Type="http://schemas.openxmlformats.org/officeDocument/2006/relationships/hyperlink" Id="rId137"/>
    <Relationship TargetMode="External" Target="https://m.edsoo.ru/27348f53" Type="http://schemas.openxmlformats.org/officeDocument/2006/relationships/hyperlink" Id="rId138"/>
    <Relationship TargetMode="External" Target="https://m.edsoo.ru/86e244ee" Type="http://schemas.openxmlformats.org/officeDocument/2006/relationships/hyperlink" Id="rId139"/>
    <Relationship TargetMode="External" Target="https://m.edsoo.ru/3b6e10f9" Type="http://schemas.openxmlformats.org/officeDocument/2006/relationships/hyperlink" Id="rId140"/>
    <Relationship TargetMode="External" Target="https://m.edsoo.ru/0d690292" Type="http://schemas.openxmlformats.org/officeDocument/2006/relationships/hyperlink" Id="rId141"/>
    <Relationship TargetMode="External" Target="https://m.edsoo.ru/bb8b5bff" Type="http://schemas.openxmlformats.org/officeDocument/2006/relationships/hyperlink" Id="rId142"/>
    <Relationship TargetMode="External" Target="https://m.edsoo.ru/7717d289" Type="http://schemas.openxmlformats.org/officeDocument/2006/relationships/hyperlink" Id="rId143"/>
    <Relationship TargetMode="External" Target="https://m.edsoo.ru/064443a3" Type="http://schemas.openxmlformats.org/officeDocument/2006/relationships/hyperlink" Id="rId144"/>
    <Relationship TargetMode="External" Target="https://m.edsoo.ru/db2d60b3" Type="http://schemas.openxmlformats.org/officeDocument/2006/relationships/hyperlink" Id="rId145"/>
    <Relationship TargetMode="External" Target="https://m.edsoo.ru/1f42ff28" Type="http://schemas.openxmlformats.org/officeDocument/2006/relationships/hyperlink" Id="rId146"/>
    <Relationship TargetMode="External" Target="https://m.edsoo.ru/6d7da7c6" Type="http://schemas.openxmlformats.org/officeDocument/2006/relationships/hyperlink" Id="rId147"/>
    <Relationship TargetMode="External" Target="https://m.edsoo.ru/19c047d2" Type="http://schemas.openxmlformats.org/officeDocument/2006/relationships/hyperlink" Id="rId148"/>
    <Relationship TargetMode="External" Target="https://m.edsoo.ru/0ba20b23" Type="http://schemas.openxmlformats.org/officeDocument/2006/relationships/hyperlink" Id="rId149"/>
    <Relationship TargetMode="External" Target="https://m.edsoo.ru/2d074f02" Type="http://schemas.openxmlformats.org/officeDocument/2006/relationships/hyperlink" Id="rId150"/>
    <Relationship TargetMode="External" Target="https://m.edsoo.ru/92048b5f" Type="http://schemas.openxmlformats.org/officeDocument/2006/relationships/hyperlink" Id="rId151"/>
    <Relationship TargetMode="External" Target="https://m.edsoo.ru/03e2c919" Type="http://schemas.openxmlformats.org/officeDocument/2006/relationships/hyperlink" Id="rId152"/>
    <Relationship TargetMode="External" Target="https://m.edsoo.ru/95d75c76" Type="http://schemas.openxmlformats.org/officeDocument/2006/relationships/hyperlink" Id="rId153"/>
    <Relationship TargetMode="External" Target="https://m.edsoo.ru/e11a572c" Type="http://schemas.openxmlformats.org/officeDocument/2006/relationships/hyperlink" Id="rId154"/>
    <Relationship TargetMode="External" Target="https://m.edsoo.ru/b13fecbd" Type="http://schemas.openxmlformats.org/officeDocument/2006/relationships/hyperlink" Id="rId155"/>
    <Relationship TargetMode="External" Target="https://m.edsoo.ru/01a562ce" Type="http://schemas.openxmlformats.org/officeDocument/2006/relationships/hyperlink" Id="rId156"/>
    <Relationship TargetMode="External" Target="https://m.edsoo.ru/2e3d254e" Type="http://schemas.openxmlformats.org/officeDocument/2006/relationships/hyperlink" Id="rId157"/>
    <Relationship TargetMode="External" Target="https://m.edsoo.ru/d22fed0a" Type="http://schemas.openxmlformats.org/officeDocument/2006/relationships/hyperlink" Id="rId158"/>
    <Relationship TargetMode="External" Target="https://m.edsoo.ru/ad917539" Type="http://schemas.openxmlformats.org/officeDocument/2006/relationships/hyperlink" Id="rId159"/>
    <Relationship TargetMode="External" Target="https://m.edsoo.ru/a0368af7" Type="http://schemas.openxmlformats.org/officeDocument/2006/relationships/hyperlink" Id="rId160"/>
    <Relationship TargetMode="External" Target="https://m.edsoo.ru/de56ada6" Type="http://schemas.openxmlformats.org/officeDocument/2006/relationships/hyperlink" Id="rId161"/>
    <Relationship TargetMode="External" Target="https://m.edsoo.ru/6f4c8764" Type="http://schemas.openxmlformats.org/officeDocument/2006/relationships/hyperlink" Id="rId162"/>
    <Relationship TargetMode="External" Target="https://m.edsoo.ru/8bd8ef97" Type="http://schemas.openxmlformats.org/officeDocument/2006/relationships/hyperlink" Id="rId163"/>
    <Relationship TargetMode="External" Target="https://m.edsoo.ru/fabda773" Type="http://schemas.openxmlformats.org/officeDocument/2006/relationships/hyperlink" Id="rId164"/>
    <Relationship TargetMode="External" Target="https://m.edsoo.ru/7635dde1" Type="http://schemas.openxmlformats.org/officeDocument/2006/relationships/hyperlink" Id="rId165"/>
    <Relationship TargetMode="External" Target="https://m.edsoo.ru/a6265fd5" Type="http://schemas.openxmlformats.org/officeDocument/2006/relationships/hyperlink" Id="rId166"/>
    <Relationship TargetMode="External" Target="https://m.edsoo.ru/7d0fb86d" Type="http://schemas.openxmlformats.org/officeDocument/2006/relationships/hyperlink" Id="rId167"/>
    <Relationship TargetMode="External" Target="https://m.edsoo.ru/b0d77c5f" Type="http://schemas.openxmlformats.org/officeDocument/2006/relationships/hyperlink" Id="rId168"/>
    <Relationship TargetMode="External" Target="https://m.edsoo.ru/28687e9a" Type="http://schemas.openxmlformats.org/officeDocument/2006/relationships/hyperlink" Id="rId169"/>
    <Relationship TargetMode="External" Target="https://m.edsoo.ru/f879d49e" Type="http://schemas.openxmlformats.org/officeDocument/2006/relationships/hyperlink" Id="rId170"/>
    <Relationship TargetMode="External" Target="https://m.edsoo.ru/7efd5b44" Type="http://schemas.openxmlformats.org/officeDocument/2006/relationships/hyperlink" Id="rId171"/>
    <Relationship TargetMode="External" Target="https://m.edsoo.ru/dffc0dc9" Type="http://schemas.openxmlformats.org/officeDocument/2006/relationships/hyperlink" Id="rId172"/>
    <Relationship TargetMode="External" Target="https://m.edsoo.ru/0b061e61" Type="http://schemas.openxmlformats.org/officeDocument/2006/relationships/hyperlink" Id="rId173"/>
    <Relationship TargetMode="External" Target="https://m.edsoo.ru/c8882fcb" Type="http://schemas.openxmlformats.org/officeDocument/2006/relationships/hyperlink" Id="rId174"/>
    <Relationship TargetMode="External" Target="https://m.edsoo.ru/def7b0fe" Type="http://schemas.openxmlformats.org/officeDocument/2006/relationships/hyperlink" Id="rId175"/>
    <Relationship TargetMode="External" Target="https://m.edsoo.ru/85cf78c1" Type="http://schemas.openxmlformats.org/officeDocument/2006/relationships/hyperlink" Id="rId176"/>
    <Relationship TargetMode="External" Target="https://m.edsoo.ru/9600a68c" Type="http://schemas.openxmlformats.org/officeDocument/2006/relationships/hyperlink" Id="rId177"/>
    <Relationship TargetMode="External" Target="https://m.edsoo.ru/e411013b" Type="http://schemas.openxmlformats.org/officeDocument/2006/relationships/hyperlink" Id="rId178"/>
    <Relationship TargetMode="External" Target="https://m.edsoo.ru/e23741e8" Type="http://schemas.openxmlformats.org/officeDocument/2006/relationships/hyperlink" Id="rId179"/>
    <Relationship TargetMode="External" Target="https://m.edsoo.ru/11f9b3e1" Type="http://schemas.openxmlformats.org/officeDocument/2006/relationships/hyperlink" Id="rId180"/>
    <Relationship TargetMode="External" Target="https://m.edsoo.ru/d9d1adee" Type="http://schemas.openxmlformats.org/officeDocument/2006/relationships/hyperlink" Id="rId181"/>
    <Relationship TargetMode="External" Target="https://m.edsoo.ru/1705a24d" Type="http://schemas.openxmlformats.org/officeDocument/2006/relationships/hyperlink" Id="rId182"/>
    <Relationship TargetMode="External" Target="https://m.edsoo.ru/1e55c1cf" Type="http://schemas.openxmlformats.org/officeDocument/2006/relationships/hyperlink" Id="rId183"/>
    <Relationship TargetMode="External" Target="https://m.edsoo.ru/33bf1a98" Type="http://schemas.openxmlformats.org/officeDocument/2006/relationships/hyperlink" Id="rId184"/>
    <Relationship TargetMode="External" Target="https://m.edsoo.ru/87f04d46" Type="http://schemas.openxmlformats.org/officeDocument/2006/relationships/hyperlink" Id="rId185"/>
    <Relationship TargetMode="External" Target="https://m.edsoo.ru/d9c472b0" Type="http://schemas.openxmlformats.org/officeDocument/2006/relationships/hyperlink" Id="rId186"/>
    <Relationship TargetMode="External" Target="https://m.edsoo.ru/c53c0d07" Type="http://schemas.openxmlformats.org/officeDocument/2006/relationships/hyperlink" Id="rId187"/>
    <Relationship TargetMode="External" Target="https://m.edsoo.ru/dec6fdf9" Type="http://schemas.openxmlformats.org/officeDocument/2006/relationships/hyperlink" Id="rId188"/>
    <Relationship TargetMode="External" Target="https://m.edsoo.ru/d52d7544" Type="http://schemas.openxmlformats.org/officeDocument/2006/relationships/hyperlink" Id="rId189"/>
    <Relationship TargetMode="External" Target="https://m.edsoo.ru/8ba25c23" Type="http://schemas.openxmlformats.org/officeDocument/2006/relationships/hyperlink" Id="rId190"/>
    <Relationship TargetMode="External" Target="https://m.edsoo.ru/95e7311b" Type="http://schemas.openxmlformats.org/officeDocument/2006/relationships/hyperlink" Id="rId191"/>
    <Relationship TargetMode="External" Target="https://m.edsoo.ru/97fc06d9" Type="http://schemas.openxmlformats.org/officeDocument/2006/relationships/hyperlink" Id="rId192"/>
    <Relationship TargetMode="External" Target="https://m.edsoo.ru/4086a10c" Type="http://schemas.openxmlformats.org/officeDocument/2006/relationships/hyperlink" Id="rId193"/>
    <Relationship TargetMode="External" Target="https://m.edsoo.ru/28e5d3fe" Type="http://schemas.openxmlformats.org/officeDocument/2006/relationships/hyperlink" Id="rId194"/>
    <Relationship TargetMode="External" Target="https://m.edsoo.ru/efeca05b" Type="http://schemas.openxmlformats.org/officeDocument/2006/relationships/hyperlink" Id="rId195"/>
    <Relationship TargetMode="External" Target="https://m.edsoo.ru/52f10476" Type="http://schemas.openxmlformats.org/officeDocument/2006/relationships/hyperlink" Id="rId196"/>
    <Relationship TargetMode="External" Target="https://m.edsoo.ru/7ebd3c56" Type="http://schemas.openxmlformats.org/officeDocument/2006/relationships/hyperlink" Id="rId197"/>
    <Relationship TargetMode="External" Target="https://m.edsoo.ru/f238370c" Type="http://schemas.openxmlformats.org/officeDocument/2006/relationships/hyperlink" Id="rId198"/>
    <Relationship TargetMode="External" Target="https://m.edsoo.ru/688aef71" Type="http://schemas.openxmlformats.org/officeDocument/2006/relationships/hyperlink" Id="rId199"/>
    <Relationship TargetMode="External" Target="https://m.edsoo.ru/a81a7a66" Type="http://schemas.openxmlformats.org/officeDocument/2006/relationships/hyperlink" Id="rId200"/>
    <Relationship TargetMode="External" Target="https://m.edsoo.ru/e50713f4" Type="http://schemas.openxmlformats.org/officeDocument/2006/relationships/hyperlink" Id="rId201"/>
    <Relationship TargetMode="External" Target="https://m.edsoo.ru/816a4d59" Type="http://schemas.openxmlformats.org/officeDocument/2006/relationships/hyperlink" Id="rId202"/>
    <Relationship TargetMode="External" Target="https://m.edsoo.ru/e065b936" Type="http://schemas.openxmlformats.org/officeDocument/2006/relationships/hyperlink" Id="rId203"/>
    <Relationship TargetMode="External" Target="https://m.edsoo.ru/af8eb914" Type="http://schemas.openxmlformats.org/officeDocument/2006/relationships/hyperlink" Id="rId204"/>
    <Relationship TargetMode="External" Target="https://m.edsoo.ru/810cdaa1" Type="http://schemas.openxmlformats.org/officeDocument/2006/relationships/hyperlink" Id="rId205"/>
    <Relationship TargetMode="External" Target="https://m.edsoo.ru/861d3d5d" Type="http://schemas.openxmlformats.org/officeDocument/2006/relationships/hyperlink" Id="rId206"/>
    <Relationship TargetMode="External" Target="https://m.edsoo.ru/49f739c8" Type="http://schemas.openxmlformats.org/officeDocument/2006/relationships/hyperlink" Id="rId207"/>
    <Relationship TargetMode="External" Target="https://m.edsoo.ru/3b6e10f9" Type="http://schemas.openxmlformats.org/officeDocument/2006/relationships/hyperlink" Id="rId208"/>
    <Relationship TargetMode="External" Target="https://m.edsoo.ru/0d690292" Type="http://schemas.openxmlformats.org/officeDocument/2006/relationships/hyperlink" Id="rId209"/>
    <Relationship TargetMode="External" Target="https://m.edsoo.ru/bb8b5bff" Type="http://schemas.openxmlformats.org/officeDocument/2006/relationships/hyperlink" Id="rId210"/>
    <Relationship TargetMode="External" Target="https://m.edsoo.ru/7717d289" Type="http://schemas.openxmlformats.org/officeDocument/2006/relationships/hyperlink" Id="rId211"/>
    <Relationship TargetMode="External" Target="https://m.edsoo.ru/064443a3" Type="http://schemas.openxmlformats.org/officeDocument/2006/relationships/hyperlink" Id="rId212"/>
    <Relationship TargetMode="External" Target="https://m.edsoo.ru/db2d60b3" Type="http://schemas.openxmlformats.org/officeDocument/2006/relationships/hyperlink" Id="rId213"/>
    <Relationship TargetMode="External" Target="https://m.edsoo.ru/1f42ff28" Type="http://schemas.openxmlformats.org/officeDocument/2006/relationships/hyperlink" Id="rId214"/>
    <Relationship TargetMode="External" Target="https://m.edsoo.ru/6d7da7c6" Type="http://schemas.openxmlformats.org/officeDocument/2006/relationships/hyperlink" Id="rId215"/>
    <Relationship TargetMode="External" Target="https://m.edsoo.ru/19c047d2" Type="http://schemas.openxmlformats.org/officeDocument/2006/relationships/hyperlink" Id="rId216"/>
    <Relationship TargetMode="External" Target="https://m.edsoo.ru/0ba20b23" Type="http://schemas.openxmlformats.org/officeDocument/2006/relationships/hyperlink" Id="rId217"/>
    <Relationship TargetMode="External" Target="https://m.edsoo.ru/2d074f02" Type="http://schemas.openxmlformats.org/officeDocument/2006/relationships/hyperlink" Id="rId218"/>
    <Relationship TargetMode="External" Target="https://m.edsoo.ru/2d074f02" Type="http://schemas.openxmlformats.org/officeDocument/2006/relationships/hyperlink" Id="rId219"/>
    <Relationship TargetMode="External" Target="https://m.edsoo.ru/03e2c919" Type="http://schemas.openxmlformats.org/officeDocument/2006/relationships/hyperlink" Id="rId220"/>
    <Relationship TargetMode="External" Target="https://m.edsoo.ru/2e3d254e" Type="http://schemas.openxmlformats.org/officeDocument/2006/relationships/hyperlink" Id="rId221"/>
    <Relationship TargetMode="External" Target="https://m.edsoo.ru/a0368af7" Type="http://schemas.openxmlformats.org/officeDocument/2006/relationships/hyperlink" Id="rId222"/>
    <Relationship TargetMode="External" Target="https://m.edsoo.ru/2e3d254e" Type="http://schemas.openxmlformats.org/officeDocument/2006/relationships/hyperlink" Id="rId223"/>
    <Relationship TargetMode="External" Target="https://m.edsoo.ru/6f4c8764" Type="http://schemas.openxmlformats.org/officeDocument/2006/relationships/hyperlink" Id="rId224"/>
    <Relationship TargetMode="External" Target="https://m.edsoo.ru/8bd8ef97" Type="http://schemas.openxmlformats.org/officeDocument/2006/relationships/hyperlink" Id="rId225"/>
    <Relationship TargetMode="External" Target="https://m.edsoo.ru/fabda773" Type="http://schemas.openxmlformats.org/officeDocument/2006/relationships/hyperlink" Id="rId226"/>
    <Relationship TargetMode="External" Target="https://m.edsoo.ru/7635dde1" Type="http://schemas.openxmlformats.org/officeDocument/2006/relationships/hyperlink" Id="rId227"/>
    <Relationship TargetMode="External" Target="https://m.edsoo.ru/a6265fd5" Type="http://schemas.openxmlformats.org/officeDocument/2006/relationships/hyperlink" Id="rId228"/>
    <Relationship TargetMode="External" Target="https://m.edsoo.ru/7d0fb86d" Type="http://schemas.openxmlformats.org/officeDocument/2006/relationships/hyperlink" Id="rId229"/>
    <Relationship TargetMode="External" Target="https://m.edsoo.ru/b0d77c5f" Type="http://schemas.openxmlformats.org/officeDocument/2006/relationships/hyperlink" Id="rId230"/>
    <Relationship TargetMode="External" Target="https://m.edsoo.ru/28687e9a" Type="http://schemas.openxmlformats.org/officeDocument/2006/relationships/hyperlink" Id="rId231"/>
    <Relationship TargetMode="External" Target="https://m.edsoo.ru/f879d49e" Type="http://schemas.openxmlformats.org/officeDocument/2006/relationships/hyperlink" Id="rId232"/>
    <Relationship TargetMode="External" Target="https://m.edsoo.ru/7efd5b44" Type="http://schemas.openxmlformats.org/officeDocument/2006/relationships/hyperlink" Id="rId233"/>
    <Relationship TargetMode="External" Target="https://m.edsoo.ru/dffc0dc9" Type="http://schemas.openxmlformats.org/officeDocument/2006/relationships/hyperlink" Id="rId234"/>
    <Relationship TargetMode="External" Target="https://m.edsoo.ru/0b061e61" Type="http://schemas.openxmlformats.org/officeDocument/2006/relationships/hyperlink" Id="rId235"/>
    <Relationship TargetMode="External" Target="https://m.edsoo.ru/def7b0fe" Type="http://schemas.openxmlformats.org/officeDocument/2006/relationships/hyperlink" Id="rId236"/>
    <Relationship TargetMode="External" Target="https://m.edsoo.ru/c8882fcb" Type="http://schemas.openxmlformats.org/officeDocument/2006/relationships/hyperlink" Id="rId237"/>
    <Relationship TargetMode="External" Target="https://m.edsoo.ru/85cf78c1" Type="http://schemas.openxmlformats.org/officeDocument/2006/relationships/hyperlink" Id="rId238"/>
    <Relationship TargetMode="External" Target="https://m.edsoo.ru/9600a68c" Type="http://schemas.openxmlformats.org/officeDocument/2006/relationships/hyperlink" Id="rId239"/>
    <Relationship TargetMode="External" Target="https://m.edsoo.ru/e411013b" Type="http://schemas.openxmlformats.org/officeDocument/2006/relationships/hyperlink" Id="rId240"/>
    <Relationship TargetMode="External" Target="https://m.edsoo.ru/e23741e8" Type="http://schemas.openxmlformats.org/officeDocument/2006/relationships/hyperlink" Id="rId241"/>
    <Relationship TargetMode="External" Target="https://m.edsoo.ru/11f9b3e1" Type="http://schemas.openxmlformats.org/officeDocument/2006/relationships/hyperlink" Id="rId242"/>
    <Relationship TargetMode="External" Target="https://m.edsoo.ru/d9d1adee" Type="http://schemas.openxmlformats.org/officeDocument/2006/relationships/hyperlink" Id="rId243"/>
    <Relationship TargetMode="External" Target="https://m.edsoo.ru/1705a24d" Type="http://schemas.openxmlformats.org/officeDocument/2006/relationships/hyperlink" Id="rId244"/>
    <Relationship TargetMode="External" Target="https://m.edsoo.ru/1e55c1cf" Type="http://schemas.openxmlformats.org/officeDocument/2006/relationships/hyperlink" Id="rId245"/>
    <Relationship TargetMode="External" Target="https://m.edsoo.ru/33bf1a98" Type="http://schemas.openxmlformats.org/officeDocument/2006/relationships/hyperlink" Id="rId246"/>
    <Relationship TargetMode="External" Target="https://m.edsoo.ru/87f04d46" Type="http://schemas.openxmlformats.org/officeDocument/2006/relationships/hyperlink" Id="rId247"/>
    <Relationship TargetMode="External" Target="https://m.edsoo.ru/d9c472b0" Type="http://schemas.openxmlformats.org/officeDocument/2006/relationships/hyperlink" Id="rId248"/>
    <Relationship TargetMode="External" Target="https://m.edsoo.ru/c53c0d07" Type="http://schemas.openxmlformats.org/officeDocument/2006/relationships/hyperlink" Id="rId249"/>
    <Relationship TargetMode="External" Target="https://m.edsoo.ru/dec6fdf9" Type="http://schemas.openxmlformats.org/officeDocument/2006/relationships/hyperlink" Id="rId250"/>
    <Relationship TargetMode="External" Target="https://m.edsoo.ru/d52d7544" Type="http://schemas.openxmlformats.org/officeDocument/2006/relationships/hyperlink" Id="rId251"/>
    <Relationship TargetMode="External" Target="https://m.edsoo.ru/8ba25c23" Type="http://schemas.openxmlformats.org/officeDocument/2006/relationships/hyperlink" Id="rId252"/>
    <Relationship TargetMode="External" Target="https://m.edsoo.ru/95e7311b" Type="http://schemas.openxmlformats.org/officeDocument/2006/relationships/hyperlink" Id="rId253"/>
    <Relationship TargetMode="External" Target="https://m.edsoo.ru/97fc06d9" Type="http://schemas.openxmlformats.org/officeDocument/2006/relationships/hyperlink" Id="rId254"/>
    <Relationship TargetMode="External" Target="https://m.edsoo.ru/4086a10c" Type="http://schemas.openxmlformats.org/officeDocument/2006/relationships/hyperlink" Id="rId255"/>
    <Relationship TargetMode="External" Target="https://m.edsoo.ru/28e5d3fe" Type="http://schemas.openxmlformats.org/officeDocument/2006/relationships/hyperlink" Id="rId256"/>
    <Relationship TargetMode="External" Target="https://m.edsoo.ru/efeca05b" Type="http://schemas.openxmlformats.org/officeDocument/2006/relationships/hyperlink" Id="rId257"/>
    <Relationship TargetMode="External" Target="https://m.edsoo.ru/52f10476" Type="http://schemas.openxmlformats.org/officeDocument/2006/relationships/hyperlink" Id="rId258"/>
    <Relationship TargetMode="External" Target="https://m.edsoo.ru/7ebd3c56" Type="http://schemas.openxmlformats.org/officeDocument/2006/relationships/hyperlink" Id="rId259"/>
    <Relationship TargetMode="External" Target="https://m.edsoo.ru/f238370c" Type="http://schemas.openxmlformats.org/officeDocument/2006/relationships/hyperlink" Id="rId260"/>
    <Relationship TargetMode="External" Target="https://m.edsoo.ru/688aef71" Type="http://schemas.openxmlformats.org/officeDocument/2006/relationships/hyperlink" Id="rId261"/>
    <Relationship TargetMode="External" Target="https://m.edsoo.ru/a81a7a66" Type="http://schemas.openxmlformats.org/officeDocument/2006/relationships/hyperlink" Id="rId262"/>
    <Relationship TargetMode="External" Target="https://m.edsoo.ru/e50713f4" Type="http://schemas.openxmlformats.org/officeDocument/2006/relationships/hyperlink" Id="rId263"/>
    <Relationship TargetMode="External" Target="https://m.edsoo.ru/e93fa2dc" Type="http://schemas.openxmlformats.org/officeDocument/2006/relationships/hyperlink" Id="rId264"/>
    <Relationship TargetMode="External" Target="https://m.edsoo.ru/022969c6" Type="http://schemas.openxmlformats.org/officeDocument/2006/relationships/hyperlink" Id="rId265"/>
    <Relationship TargetMode="External" Target="https://m.edsoo.ru/fc523127" Type="http://schemas.openxmlformats.org/officeDocument/2006/relationships/hyperlink" Id="rId266"/>
    <Relationship TargetMode="External" Target="https://m.edsoo.ru/5d360266" Type="http://schemas.openxmlformats.org/officeDocument/2006/relationships/hyperlink" Id="rId267"/>
    <Relationship TargetMode="External" Target="https://m.edsoo.ru/1c4306db" Type="http://schemas.openxmlformats.org/officeDocument/2006/relationships/hyperlink" Id="rId268"/>
    <Relationship TargetMode="External" Target="https://m.edsoo.ru/68498350" Type="http://schemas.openxmlformats.org/officeDocument/2006/relationships/hyperlink" Id="rId269"/>
    <Relationship TargetMode="External" Target="https://m.edsoo.ru/7db1d2e3" Type="http://schemas.openxmlformats.org/officeDocument/2006/relationships/hyperlink" Id="rId270"/>
    <Relationship TargetMode="External" Target="https://m.edsoo.ru/5c230810" Type="http://schemas.openxmlformats.org/officeDocument/2006/relationships/hyperlink" Id="rId271"/>
    <Relationship TargetMode="External" Target="https://m.edsoo.ru/1c58913d" Type="http://schemas.openxmlformats.org/officeDocument/2006/relationships/hyperlink" Id="rId272"/>
    <Relationship TargetMode="External" Target="https://m.edsoo.ru/53fc29b6" Type="http://schemas.openxmlformats.org/officeDocument/2006/relationships/hyperlink" Id="rId273"/>
    <Relationship TargetMode="External" Target="https://m.edsoo.ru/7aa874a1" Type="http://schemas.openxmlformats.org/officeDocument/2006/relationships/hyperlink" Id="rId274"/>
    <Relationship TargetMode="External" Target="https://m.edsoo.ru/6043ffe9" Type="http://schemas.openxmlformats.org/officeDocument/2006/relationships/hyperlink" Id="rId275"/>
    <Relationship TargetMode="External" Target="https://m.edsoo.ru/2a20c998" Type="http://schemas.openxmlformats.org/officeDocument/2006/relationships/hyperlink" Id="rId276"/>
    <Relationship TargetMode="External" Target="https://m.edsoo.ru/91dac51b" Type="http://schemas.openxmlformats.org/officeDocument/2006/relationships/hyperlink" Id="rId277"/>
    <Relationship TargetMode="External" Target="https://m.edsoo.ru/98dfbc7b" Type="http://schemas.openxmlformats.org/officeDocument/2006/relationships/hyperlink" Id="rId278"/>
    <Relationship TargetMode="External" Target="https://m.edsoo.ru/29c5dcf6" Type="http://schemas.openxmlformats.org/officeDocument/2006/relationships/hyperlink" Id="rId279"/>
    <Relationship TargetMode="External" Target="https://m.edsoo.ru/228098f2" Type="http://schemas.openxmlformats.org/officeDocument/2006/relationships/hyperlink" Id="rId280"/>
    <Relationship TargetMode="External" Target="https://m.edsoo.ru/08ec6b91" Type="http://schemas.openxmlformats.org/officeDocument/2006/relationships/hyperlink" Id="rId281"/>
    <Relationship TargetMode="External" Target="https://m.edsoo.ru/99be83cf" Type="http://schemas.openxmlformats.org/officeDocument/2006/relationships/hyperlink" Id="rId282"/>
    <Relationship TargetMode="External" Target="https://m.edsoo.ru/ce4836b9" Type="http://schemas.openxmlformats.org/officeDocument/2006/relationships/hyperlink" Id="rId283"/>
    <Relationship TargetMode="External" Target="https://m.edsoo.ru/0a84537a" Type="http://schemas.openxmlformats.org/officeDocument/2006/relationships/hyperlink" Id="rId284"/>
    <Relationship TargetMode="External" Target="https://m.edsoo.ru/b2cbbb2f" Type="http://schemas.openxmlformats.org/officeDocument/2006/relationships/hyperlink" Id="rId285"/>
    <Relationship TargetMode="External" Target="https://m.edsoo.ru/8a29346b" Type="http://schemas.openxmlformats.org/officeDocument/2006/relationships/hyperlink" Id="rId286"/>
    <Relationship TargetMode="External" Target="https://m.edsoo.ru/5998316e" Type="http://schemas.openxmlformats.org/officeDocument/2006/relationships/hyperlink" Id="rId287"/>
    <Relationship TargetMode="External" Target="https://m.edsoo.ru/e87c3134" Type="http://schemas.openxmlformats.org/officeDocument/2006/relationships/hyperlink" Id="rId288"/>
    <Relationship TargetMode="External" Target="https://m.edsoo.ru/9e9cf797" Type="http://schemas.openxmlformats.org/officeDocument/2006/relationships/hyperlink" Id="rId289"/>
    <Relationship TargetMode="External" Target="https://m.edsoo.ru/44204dce" Type="http://schemas.openxmlformats.org/officeDocument/2006/relationships/hyperlink" Id="rId290"/>
    <Relationship TargetMode="External" Target="https://m.edsoo.ru/8517f91a" Type="http://schemas.openxmlformats.org/officeDocument/2006/relationships/hyperlink" Id="rId291"/>
    <Relationship TargetMode="External" Target="https://m.edsoo.ru/3ff14172" Type="http://schemas.openxmlformats.org/officeDocument/2006/relationships/hyperlink" Id="rId292"/>
    <Relationship TargetMode="External" Target="https://m.edsoo.ru/30fa639b" Type="http://schemas.openxmlformats.org/officeDocument/2006/relationships/hyperlink" Id="rId293"/>
    <Relationship TargetMode="External" Target="https://m.edsoo.ru/a990e196" Type="http://schemas.openxmlformats.org/officeDocument/2006/relationships/hyperlink" Id="rId294"/>
    <Relationship TargetMode="External" Target="https://lesson.edu.ru/lesson/ad2c567f-5fc3-4efe-ad2f-2cbcce25bfb1" Type="http://schemas.openxmlformats.org/officeDocument/2006/relationships/hyperlink" Id="rId295"/>
    <Relationship TargetMode="External" Target="https://m.edsoo.ru/1b6f6855" Type="http://schemas.openxmlformats.org/officeDocument/2006/relationships/hyperlink" Id="rId296"/>
    <Relationship TargetMode="External" Target="https://m.edsoo.ru/6413e61a" Type="http://schemas.openxmlformats.org/officeDocument/2006/relationships/hyperlink" Id="rId297"/>
    <Relationship TargetMode="External" Target="https://m.edsoo.ru/e93fa2dc" Type="http://schemas.openxmlformats.org/officeDocument/2006/relationships/hyperlink" Id="rId298"/>
    <Relationship TargetMode="External" Target="https://m.edsoo.ru/022969c6" Type="http://schemas.openxmlformats.org/officeDocument/2006/relationships/hyperlink" Id="rId299"/>
    <Relationship TargetMode="External" Target="https://m.edsoo.ru/fc523127" Type="http://schemas.openxmlformats.org/officeDocument/2006/relationships/hyperlink" Id="rId300"/>
    <Relationship TargetMode="External" Target="https://m.edsoo.ru/5d360266" Type="http://schemas.openxmlformats.org/officeDocument/2006/relationships/hyperlink" Id="rId301"/>
    <Relationship TargetMode="External" Target="https://m.edsoo.ru/1c4306db" Type="http://schemas.openxmlformats.org/officeDocument/2006/relationships/hyperlink" Id="rId302"/>
    <Relationship TargetMode="External" Target="https://m.edsoo.ru/68498350" Type="http://schemas.openxmlformats.org/officeDocument/2006/relationships/hyperlink" Id="rId303"/>
    <Relationship TargetMode="External" Target="https://m.edsoo.ru/7db1d2e3" Type="http://schemas.openxmlformats.org/officeDocument/2006/relationships/hyperlink" Id="rId304"/>
    <Relationship TargetMode="External" Target="https://m.edsoo.ru/5c230810" Type="http://schemas.openxmlformats.org/officeDocument/2006/relationships/hyperlink" Id="rId305"/>
    <Relationship TargetMode="External" Target="https://m.edsoo.ru/1c58913d" Type="http://schemas.openxmlformats.org/officeDocument/2006/relationships/hyperlink" Id="rId306"/>
    <Relationship TargetMode="External" Target="https://m.edsoo.ru/53fc29b6" Type="http://schemas.openxmlformats.org/officeDocument/2006/relationships/hyperlink" Id="rId307"/>
    <Relationship TargetMode="External" Target="https://m.edsoo.ru/7aa874a1" Type="http://schemas.openxmlformats.org/officeDocument/2006/relationships/hyperlink" Id="rId308"/>
    <Relationship TargetMode="External" Target="https://m.edsoo.ru/6043ffe9" Type="http://schemas.openxmlformats.org/officeDocument/2006/relationships/hyperlink" Id="rId309"/>
    <Relationship TargetMode="External" Target="https://m.edsoo.ru/2a20c998" Type="http://schemas.openxmlformats.org/officeDocument/2006/relationships/hyperlink" Id="rId310"/>
    <Relationship TargetMode="External" Target="https://m.edsoo.ru/91dac51b" Type="http://schemas.openxmlformats.org/officeDocument/2006/relationships/hyperlink" Id="rId311"/>
    <Relationship TargetMode="External" Target="https://m.edsoo.ru/98dfbc7b" Type="http://schemas.openxmlformats.org/officeDocument/2006/relationships/hyperlink" Id="rId312"/>
    <Relationship TargetMode="External" Target="https://m.edsoo.ru/08ec6b91" Type="http://schemas.openxmlformats.org/officeDocument/2006/relationships/hyperlink" Id="rId313"/>
    <Relationship TargetMode="External" Target="https://m.edsoo.ru/ce4836b9" Type="http://schemas.openxmlformats.org/officeDocument/2006/relationships/hyperlink" Id="rId314"/>
    <Relationship TargetMode="External" Target="https://m.edsoo.ru/0a84537a" Type="http://schemas.openxmlformats.org/officeDocument/2006/relationships/hyperlink" Id="rId315"/>
    <Relationship TargetMode="External" Target="https://m.edsoo.ru/b2cbbb2f" Type="http://schemas.openxmlformats.org/officeDocument/2006/relationships/hyperlink" Id="rId316"/>
    <Relationship TargetMode="External" Target="https://m.edsoo.ru/8a29346b" Type="http://schemas.openxmlformats.org/officeDocument/2006/relationships/hyperlink" Id="rId317"/>
    <Relationship TargetMode="External" Target="https://m.edsoo.ru/5998316e" Type="http://schemas.openxmlformats.org/officeDocument/2006/relationships/hyperlink" Id="rId318"/>
    <Relationship TargetMode="External" Target="https://m.edsoo.ru/e87c3134" Type="http://schemas.openxmlformats.org/officeDocument/2006/relationships/hyperlink" Id="rId319"/>
    <Relationship TargetMode="External" Target="https://m.edsoo.ru/9e9cf797" Type="http://schemas.openxmlformats.org/officeDocument/2006/relationships/hyperlink" Id="rId320"/>
    <Relationship TargetMode="External" Target="https://m.edsoo.ru/44204dce" Type="http://schemas.openxmlformats.org/officeDocument/2006/relationships/hyperlink" Id="rId321"/>
    <Relationship TargetMode="External" Target="https://m.edsoo.ru/8517f91a" Type="http://schemas.openxmlformats.org/officeDocument/2006/relationships/hyperlink" Id="rId322"/>
    <Relationship TargetMode="External" Target="https://m.edsoo.ru/3ff14172" Type="http://schemas.openxmlformats.org/officeDocument/2006/relationships/hyperlink" Id="rId323"/>
    <Relationship TargetMode="External" Target="https://m.edsoo.ru/30fa639b" Type="http://schemas.openxmlformats.org/officeDocument/2006/relationships/hyperlink" Id="rId324"/>
    <Relationship TargetMode="External" Target="https://m.edsoo.ru/a990e196" Type="http://schemas.openxmlformats.org/officeDocument/2006/relationships/hyperlink" Id="rId325"/>
    <Relationship TargetMode="External" Target="https://m.edsoo.ru/b262aa73" Type="http://schemas.openxmlformats.org/officeDocument/2006/relationships/hyperlink" Id="rId326"/>
    <Relationship TargetMode="External" Target="https://m.edsoo.ru/6413e61a" Type="http://schemas.openxmlformats.org/officeDocument/2006/relationships/hyperlink" Id="rId327"/>
    <Relationship TargetMode="External" Target="https://m.edsoo.ru/e93fa2dc" Type="http://schemas.openxmlformats.org/officeDocument/2006/relationships/hyperlink" Id="rId328"/>
    <Relationship TargetMode="External" Target="https://m.edsoo.ru/022969c6" Type="http://schemas.openxmlformats.org/officeDocument/2006/relationships/hyperlink" Id="rId329"/>
    <Relationship TargetMode="External" Target="https://m.edsoo.ru/fc523127" Type="http://schemas.openxmlformats.org/officeDocument/2006/relationships/hyperlink" Id="rId330"/>
    <Relationship TargetMode="External" Target="https://m.edsoo.ru/5d360266" Type="http://schemas.openxmlformats.org/officeDocument/2006/relationships/hyperlink" Id="rId331"/>
    <Relationship TargetMode="External" Target="https://m.edsoo.ru/1c4306db" Type="http://schemas.openxmlformats.org/officeDocument/2006/relationships/hyperlink" Id="rId332"/>
    <Relationship TargetMode="External" Target="https://m.edsoo.ru/68498350" Type="http://schemas.openxmlformats.org/officeDocument/2006/relationships/hyperlink" Id="rId333"/>
    <Relationship TargetMode="External" Target="https://m.edsoo.ru/7db1d2e3" Type="http://schemas.openxmlformats.org/officeDocument/2006/relationships/hyperlink" Id="rId334"/>
    <Relationship TargetMode="External" Target="https://m.edsoo.ru/5c230810" Type="http://schemas.openxmlformats.org/officeDocument/2006/relationships/hyperlink" Id="rId335"/>
    <Relationship TargetMode="External" Target="https://m.edsoo.ru/1c58913d" Type="http://schemas.openxmlformats.org/officeDocument/2006/relationships/hyperlink" Id="rId336"/>
    <Relationship TargetMode="External" Target="https://m.edsoo.ru/53fc29b6" Type="http://schemas.openxmlformats.org/officeDocument/2006/relationships/hyperlink" Id="rId337"/>
    <Relationship TargetMode="External" Target="https://m.edsoo.ru/7aa874a1" Type="http://schemas.openxmlformats.org/officeDocument/2006/relationships/hyperlink" Id="rId338"/>
    <Relationship TargetMode="External" Target="https://m.edsoo.ru/6043ffe9" Type="http://schemas.openxmlformats.org/officeDocument/2006/relationships/hyperlink" Id="rId339"/>
    <Relationship TargetMode="External" Target="https://m.edsoo.ru/2a20c998" Type="http://schemas.openxmlformats.org/officeDocument/2006/relationships/hyperlink" Id="rId340"/>
    <Relationship TargetMode="External" Target="https://m.edsoo.ru/91dac51b" Type="http://schemas.openxmlformats.org/officeDocument/2006/relationships/hyperlink" Id="rId341"/>
    <Relationship TargetMode="External" Target="https://m.edsoo.ru/98dfbc7b" Type="http://schemas.openxmlformats.org/officeDocument/2006/relationships/hyperlink" Id="rId342"/>
    <Relationship TargetMode="External" Target="https://m.edsoo.ru/29c5dcf6" Type="http://schemas.openxmlformats.org/officeDocument/2006/relationships/hyperlink" Id="rId343"/>
    <Relationship TargetMode="External" Target="https://m.edsoo.ru/228098f2" Type="http://schemas.openxmlformats.org/officeDocument/2006/relationships/hyperlink" Id="rId344"/>
    <Relationship TargetMode="External" Target="https://m.edsoo.ru/08ec6b91" Type="http://schemas.openxmlformats.org/officeDocument/2006/relationships/hyperlink" Id="rId345"/>
    <Relationship TargetMode="External" Target="https://m.edsoo.ru/99be83cf" Type="http://schemas.openxmlformats.org/officeDocument/2006/relationships/hyperlink" Id="rId346"/>
    <Relationship TargetMode="External" Target="https://m.edsoo.ru/ce4836b9" Type="http://schemas.openxmlformats.org/officeDocument/2006/relationships/hyperlink" Id="rId347"/>
    <Relationship TargetMode="External" Target="https://m.edsoo.ru/0a84537a" Type="http://schemas.openxmlformats.org/officeDocument/2006/relationships/hyperlink" Id="rId348"/>
    <Relationship TargetMode="External" Target="https://m.edsoo.ru/b2cbbb2f" Type="http://schemas.openxmlformats.org/officeDocument/2006/relationships/hyperlink" Id="rId349"/>
    <Relationship TargetMode="External" Target="https://m.edsoo.ru/8a29346b" Type="http://schemas.openxmlformats.org/officeDocument/2006/relationships/hyperlink" Id="rId350"/>
    <Relationship TargetMode="External" Target="https://m.edsoo.ru/5998316e" Type="http://schemas.openxmlformats.org/officeDocument/2006/relationships/hyperlink" Id="rId351"/>
    <Relationship TargetMode="External" Target="https://m.edsoo.ru/e87c3134" Type="http://schemas.openxmlformats.org/officeDocument/2006/relationships/hyperlink" Id="rId352"/>
    <Relationship TargetMode="External" Target="https://m.edsoo.ru/9e9cf797" Type="http://schemas.openxmlformats.org/officeDocument/2006/relationships/hyperlink" Id="rId353"/>
    <Relationship TargetMode="External" Target="https://m.edsoo.ru/44204dce" Type="http://schemas.openxmlformats.org/officeDocument/2006/relationships/hyperlink" Id="rId354"/>
    <Relationship TargetMode="External" Target="https://m.edsoo.ru/8517f91a" Type="http://schemas.openxmlformats.org/officeDocument/2006/relationships/hyperlink" Id="rId355"/>
    <Relationship TargetMode="External" Target="https://m.edsoo.ru/3ff14172" Type="http://schemas.openxmlformats.org/officeDocument/2006/relationships/hyperlink" Id="rId356"/>
    <Relationship TargetMode="External" Target="https://m.edsoo.ru/ccf3b556" Type="http://schemas.openxmlformats.org/officeDocument/2006/relationships/hyperlink" Id="rId357"/>
    <Relationship TargetMode="External" Target="https://m.edsoo.ru/9e05926c" Type="http://schemas.openxmlformats.org/officeDocument/2006/relationships/hyperlink" Id="rId358"/>
    <Relationship TargetMode="External" Target="https://m.edsoo.ru/49ed2b96" Type="http://schemas.openxmlformats.org/officeDocument/2006/relationships/hyperlink" Id="rId359"/>
    <Relationship TargetMode="External" Target="https://m.edsoo.ru/a002d08f" Type="http://schemas.openxmlformats.org/officeDocument/2006/relationships/hyperlink" Id="rId360"/>
    <Relationship TargetMode="External" Target="https://m.edsoo.ru/4c12ec4d" Type="http://schemas.openxmlformats.org/officeDocument/2006/relationships/hyperlink" Id="rId361"/>
    <Relationship TargetMode="External" Target="https://m.edsoo.ru/6fbf2b2e" Type="http://schemas.openxmlformats.org/officeDocument/2006/relationships/hyperlink" Id="rId362"/>
    <Relationship TargetMode="External" Target="https://m.edsoo.ru/52e14c9b" Type="http://schemas.openxmlformats.org/officeDocument/2006/relationships/hyperlink" Id="rId363"/>
    <Relationship TargetMode="External" Target="https://m.edsoo.ru/0b757896" Type="http://schemas.openxmlformats.org/officeDocument/2006/relationships/hyperlink" Id="rId364"/>
    <Relationship TargetMode="External" Target="https://m.edsoo.ru/bf08c042" Type="http://schemas.openxmlformats.org/officeDocument/2006/relationships/hyperlink" Id="rId365"/>
    <Relationship TargetMode="External" Target="https://m.edsoo.ru/c65a2759" Type="http://schemas.openxmlformats.org/officeDocument/2006/relationships/hyperlink" Id="rId366"/>
    <Relationship TargetMode="External" Target="https://m.edsoo.ru/5d7aded8" Type="http://schemas.openxmlformats.org/officeDocument/2006/relationships/hyperlink" Id="rId367"/>
    <Relationship TargetMode="External" Target="https://m.edsoo.ru/8410a8c2" Type="http://schemas.openxmlformats.org/officeDocument/2006/relationships/hyperlink" Id="rId368"/>
    <Relationship TargetMode="External" Target="https://m.edsoo.ru/ff10b626" Type="http://schemas.openxmlformats.org/officeDocument/2006/relationships/hyperlink" Id="rId369"/>
    <Relationship TargetMode="External" Target="https://m.edsoo.ru/953748d1" Type="http://schemas.openxmlformats.org/officeDocument/2006/relationships/hyperlink" Id="rId370"/>
    <Relationship TargetMode="External" Target="https://m.edsoo.ru/993f52fe" Type="http://schemas.openxmlformats.org/officeDocument/2006/relationships/hyperlink" Id="rId371"/>
    <Relationship TargetMode="External" Target="https://m.edsoo.ru/6df4175a" Type="http://schemas.openxmlformats.org/officeDocument/2006/relationships/hyperlink" Id="rId372"/>
    <Relationship TargetMode="External" Target="https://m.edsoo.ru/172de0b6" Type="http://schemas.openxmlformats.org/officeDocument/2006/relationships/hyperlink" Id="rId373"/>
    <Relationship TargetMode="External" Target="https://m.edsoo.ru/fbb4510e" Type="http://schemas.openxmlformats.org/officeDocument/2006/relationships/hyperlink" Id="rId374"/>
    <Relationship TargetMode="External" Target="https://m.edsoo.ru/498b1b0a" Type="http://schemas.openxmlformats.org/officeDocument/2006/relationships/hyperlink" Id="rId375"/>
    <Relationship TargetMode="External" Target="https://m.edsoo.ru/0469ebdf" Type="http://schemas.openxmlformats.org/officeDocument/2006/relationships/hyperlink" Id="rId376"/>
    <Relationship TargetMode="External" Target="https://m.edsoo.ru/e443e3b8" Type="http://schemas.openxmlformats.org/officeDocument/2006/relationships/hyperlink" Id="rId377"/>
    <Relationship TargetMode="External" Target="https://m.edsoo.ru/ceaf791c" Type="http://schemas.openxmlformats.org/officeDocument/2006/relationships/hyperlink" Id="rId378"/>
    <Relationship TargetMode="External" Target="https://m.edsoo.ru/012c83f5" Type="http://schemas.openxmlformats.org/officeDocument/2006/relationships/hyperlink" Id="rId379"/>
    <Relationship TargetMode="External" Target="https://m.edsoo.ru/63723ded" Type="http://schemas.openxmlformats.org/officeDocument/2006/relationships/hyperlink" Id="rId380"/>
    <Relationship TargetMode="External" Target="https://m.edsoo.ru/ea555421" Type="http://schemas.openxmlformats.org/officeDocument/2006/relationships/hyperlink" Id="rId381"/>
    <Relationship TargetMode="External" Target="https://m.edsoo.ru/596728f2" Type="http://schemas.openxmlformats.org/officeDocument/2006/relationships/hyperlink" Id="rId382"/>
    <Relationship TargetMode="External" Target="https://m.edsoo.ru/66c926d5" Type="http://schemas.openxmlformats.org/officeDocument/2006/relationships/hyperlink" Id="rId383"/>
    <Relationship TargetMode="External" Target="https://m.edsoo.ru/68fd1045" Type="http://schemas.openxmlformats.org/officeDocument/2006/relationships/hyperlink" Id="rId384"/>
    <Relationship TargetMode="External" Target="https://m.edsoo.ru/4c4b3020" Type="http://schemas.openxmlformats.org/officeDocument/2006/relationships/hyperlink" Id="rId385"/>
    <Relationship TargetMode="External" Target="https://m.edsoo.ru/6c2ecd0a" Type="http://schemas.openxmlformats.org/officeDocument/2006/relationships/hyperlink" Id="rId386"/>
    <Relationship TargetMode="External" Target="https://m.edsoo.ru/792d86e5" Type="http://schemas.openxmlformats.org/officeDocument/2006/relationships/hyperlink" Id="rId387"/>
    <Relationship TargetMode="External" Target="https://m.edsoo.ru/9a8c16cc" Type="http://schemas.openxmlformats.org/officeDocument/2006/relationships/hyperlink" Id="rId388"/>
    <Relationship TargetMode="External" Target="https://m.edsoo.ru/e94cdbca" Type="http://schemas.openxmlformats.org/officeDocument/2006/relationships/hyperlink" Id="rId389"/>
    <Relationship TargetMode="External" Target="https://m.edsoo.ru/0a4746a3" Type="http://schemas.openxmlformats.org/officeDocument/2006/relationships/hyperlink" Id="rId390"/>
    <Relationship TargetMode="External" Target="https://m.edsoo.ru/ccf3b556" Type="http://schemas.openxmlformats.org/officeDocument/2006/relationships/hyperlink" Id="rId391"/>
    <Relationship TargetMode="External" Target="https://m.edsoo.ru/9e05926c" Type="http://schemas.openxmlformats.org/officeDocument/2006/relationships/hyperlink" Id="rId392"/>
    <Relationship TargetMode="External" Target="https://m.edsoo.ru/49ed2b96" Type="http://schemas.openxmlformats.org/officeDocument/2006/relationships/hyperlink" Id="rId393"/>
    <Relationship TargetMode="External" Target="https://m.edsoo.ru/a002d08f" Type="http://schemas.openxmlformats.org/officeDocument/2006/relationships/hyperlink" Id="rId394"/>
    <Relationship TargetMode="External" Target="https://m.edsoo.ru/4c12ec4d" Type="http://schemas.openxmlformats.org/officeDocument/2006/relationships/hyperlink" Id="rId395"/>
    <Relationship TargetMode="External" Target="https://m.edsoo.ru/6fbf2b2e" Type="http://schemas.openxmlformats.org/officeDocument/2006/relationships/hyperlink" Id="rId396"/>
    <Relationship TargetMode="External" Target="https://m.edsoo.ru/52e14c9b" Type="http://schemas.openxmlformats.org/officeDocument/2006/relationships/hyperlink" Id="rId397"/>
    <Relationship TargetMode="External" Target="https://m.edsoo.ru/52e14c9b" Type="http://schemas.openxmlformats.org/officeDocument/2006/relationships/hyperlink" Id="rId398"/>
    <Relationship TargetMode="External" Target="https://m.edsoo.ru/bf08c042" Type="http://schemas.openxmlformats.org/officeDocument/2006/relationships/hyperlink" Id="rId399"/>
    <Relationship TargetMode="External" Target="https://m.edsoo.ru/c65a2759" Type="http://schemas.openxmlformats.org/officeDocument/2006/relationships/hyperlink" Id="rId400"/>
    <Relationship TargetMode="External" Target="https://m.edsoo.ru/5d7aded8" Type="http://schemas.openxmlformats.org/officeDocument/2006/relationships/hyperlink" Id="rId401"/>
    <Relationship TargetMode="External" Target="https://m.edsoo.ru/8410a8c2" Type="http://schemas.openxmlformats.org/officeDocument/2006/relationships/hyperlink" Id="rId402"/>
    <Relationship TargetMode="External" Target="https://m.edsoo.ru/ff10b626" Type="http://schemas.openxmlformats.org/officeDocument/2006/relationships/hyperlink" Id="rId403"/>
    <Relationship TargetMode="External" Target="https://m.edsoo.ru/953748d1" Type="http://schemas.openxmlformats.org/officeDocument/2006/relationships/hyperlink" Id="rId404"/>
    <Relationship TargetMode="External" Target="https://m.edsoo.ru/993f52fe" Type="http://schemas.openxmlformats.org/officeDocument/2006/relationships/hyperlink" Id="rId405"/>
    <Relationship TargetMode="External" Target="https://m.edsoo.ru/6df4175a" Type="http://schemas.openxmlformats.org/officeDocument/2006/relationships/hyperlink" Id="rId406"/>
    <Relationship TargetMode="External" Target="https://m.edsoo.ru/172de0b6" Type="http://schemas.openxmlformats.org/officeDocument/2006/relationships/hyperlink" Id="rId407"/>
    <Relationship TargetMode="External" Target="https://m.edsoo.ru/fbb4510e" Type="http://schemas.openxmlformats.org/officeDocument/2006/relationships/hyperlink" Id="rId408"/>
    <Relationship TargetMode="External" Target="https://m.edsoo.ru/498b1b0a" Type="http://schemas.openxmlformats.org/officeDocument/2006/relationships/hyperlink" Id="rId409"/>
    <Relationship TargetMode="External" Target="https://m.edsoo.ru/0469ebdf" Type="http://schemas.openxmlformats.org/officeDocument/2006/relationships/hyperlink" Id="rId410"/>
    <Relationship TargetMode="External" Target="https://m.edsoo.ru/e443e3b8" Type="http://schemas.openxmlformats.org/officeDocument/2006/relationships/hyperlink" Id="rId411"/>
    <Relationship TargetMode="External" Target="https://m.edsoo.ru/ceaf791c" Type="http://schemas.openxmlformats.org/officeDocument/2006/relationships/hyperlink" Id="rId412"/>
    <Relationship TargetMode="External" Target="https://m.edsoo.ru/012c83f5" Type="http://schemas.openxmlformats.org/officeDocument/2006/relationships/hyperlink" Id="rId413"/>
    <Relationship TargetMode="External" Target="https://m.edsoo.ru/63723ded" Type="http://schemas.openxmlformats.org/officeDocument/2006/relationships/hyperlink" Id="rId414"/>
    <Relationship TargetMode="External" Target="https://m.edsoo.ru/ea555421" Type="http://schemas.openxmlformats.org/officeDocument/2006/relationships/hyperlink" Id="rId415"/>
    <Relationship TargetMode="External" Target="https://m.edsoo.ru/596728f2" Type="http://schemas.openxmlformats.org/officeDocument/2006/relationships/hyperlink" Id="rId416"/>
    <Relationship TargetMode="External" Target="https://m.edsoo.ru/68fd1045" Type="http://schemas.openxmlformats.org/officeDocument/2006/relationships/hyperlink" Id="rId417"/>
    <Relationship TargetMode="External" Target="https://m.edsoo.ru/4c4b3020" Type="http://schemas.openxmlformats.org/officeDocument/2006/relationships/hyperlink" Id="rId418"/>
    <Relationship TargetMode="External" Target="https://m.edsoo.ru/6c2ecd0a" Type="http://schemas.openxmlformats.org/officeDocument/2006/relationships/hyperlink" Id="rId41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